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B06" w:rsidRDefault="00A95B06" w:rsidP="00E55E02">
      <w:pPr>
        <w:shd w:val="clear" w:color="auto" w:fill="FFFFFF"/>
        <w:jc w:val="center"/>
        <w:rPr>
          <w:b/>
          <w:bCs/>
          <w:color w:val="000000"/>
          <w:spacing w:val="-3"/>
        </w:rPr>
      </w:pPr>
      <w:r w:rsidRPr="00A95B06">
        <w:rPr>
          <w:b/>
          <w:bCs/>
          <w:color w:val="000000"/>
          <w:spacing w:val="-3"/>
        </w:rPr>
        <w:t>АННОТАЦИЯ</w:t>
      </w:r>
    </w:p>
    <w:p w:rsidR="00A95B06" w:rsidRDefault="00A95B06" w:rsidP="00E55E02">
      <w:pPr>
        <w:shd w:val="clear" w:color="auto" w:fill="FFFFFF"/>
        <w:jc w:val="center"/>
        <w:rPr>
          <w:b/>
          <w:bCs/>
          <w:color w:val="000000"/>
          <w:spacing w:val="-3"/>
        </w:rPr>
      </w:pPr>
    </w:p>
    <w:p w:rsidR="00A95B06" w:rsidRDefault="00A95B06" w:rsidP="00A95B06">
      <w:pPr>
        <w:shd w:val="clear" w:color="auto" w:fill="FFFFFF"/>
        <w:jc w:val="both"/>
      </w:pPr>
      <w:r>
        <w:t xml:space="preserve">Рабочая программа по технологии для 1-4 классов составлена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авторской программы Н. И. Роговцевой, С. В. Анащенковой. </w:t>
      </w:r>
    </w:p>
    <w:p w:rsidR="00A95B06" w:rsidRDefault="00A95B06" w:rsidP="00A95B06">
      <w:pPr>
        <w:shd w:val="clear" w:color="auto" w:fill="FFFFFF"/>
        <w:jc w:val="both"/>
        <w:rPr>
          <w:b/>
          <w:bCs/>
          <w:color w:val="000000"/>
          <w:spacing w:val="-3"/>
        </w:rPr>
      </w:pPr>
      <w:r>
        <w:t>Содержание программы представлено следующими разделами: пояснительная записка к рабочей программе, общая характеристика курса, место курса в учебном плане, планируемые результаты обучения, содержание учебного курса, тематическое планирование, материально техническое обеспечение, контрольно – измерительные материалы, используемая литература.</w:t>
      </w:r>
    </w:p>
    <w:p w:rsidR="00A95B06" w:rsidRDefault="00A95B06" w:rsidP="00A95B06">
      <w:pPr>
        <w:shd w:val="clear" w:color="auto" w:fill="FFFFFF"/>
        <w:jc w:val="both"/>
        <w:rPr>
          <w:b/>
          <w:bCs/>
          <w:color w:val="000000"/>
          <w:spacing w:val="-3"/>
        </w:rPr>
      </w:pPr>
      <w: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A95B06" w:rsidRDefault="00A95B06" w:rsidP="00A95B06">
      <w:pPr>
        <w:shd w:val="clear" w:color="auto" w:fill="FFFFFF"/>
        <w:jc w:val="both"/>
      </w:pPr>
      <w:r>
        <w:t xml:space="preserve">Учебники: Технология. 1-4 класс. Учебники для общеобразовательных учреждений. /Н.И. Роговцева, Н.В. Богданова, Добромыслова Н.В.; Рос. Акад. Наук, Рос. Академии образования, издательство «Просвещение». – М.: Просвещение, 2011-2014 гг.. </w:t>
      </w:r>
    </w:p>
    <w:p w:rsidR="00A95B06" w:rsidRDefault="00A95B06" w:rsidP="00A95B06">
      <w:pPr>
        <w:shd w:val="clear" w:color="auto" w:fill="FFFFFF"/>
        <w:jc w:val="both"/>
      </w:pPr>
      <w:r>
        <w:t>Дополнительные материалы:</w:t>
      </w:r>
    </w:p>
    <w:p w:rsidR="00A95B06" w:rsidRDefault="00A95B06" w:rsidP="00A95B06">
      <w:pPr>
        <w:shd w:val="clear" w:color="auto" w:fill="FFFFFF"/>
        <w:jc w:val="both"/>
      </w:pPr>
      <w:r>
        <w:t xml:space="preserve"> 1.Уроки технологии. 1-4 класс. Пособия для учителей общеобразовательных учреждений / Роговцева Н.И.; Рос. Акад. Наук, Рос. Академии образования, издательство «Просвещение». М.: Просвещение, 2011-2014 гг.. </w:t>
      </w:r>
    </w:p>
    <w:p w:rsidR="00A95B06" w:rsidRDefault="00A95B06" w:rsidP="00A95B06">
      <w:pPr>
        <w:shd w:val="clear" w:color="auto" w:fill="FFFFFF"/>
        <w:jc w:val="both"/>
        <w:rPr>
          <w:b/>
          <w:bCs/>
          <w:color w:val="000000"/>
          <w:spacing w:val="-3"/>
        </w:rPr>
      </w:pPr>
      <w:r>
        <w:t>2.Технология. 1-4 класс. Рабочие тетради для общеобразовательных учреждений. /Н.И. Роговцева, Н.В. Богданова, Добромыслова Н.В.; Рос. Акад. Наук, Рос. Академии образования, издательство «Просвещение». М.: Просвещение, 2011-2014 гг.</w:t>
      </w:r>
    </w:p>
    <w:p w:rsidR="00A95B06" w:rsidRDefault="00A95B06" w:rsidP="00E55E02">
      <w:pPr>
        <w:shd w:val="clear" w:color="auto" w:fill="FFFFFF"/>
        <w:jc w:val="center"/>
        <w:rPr>
          <w:b/>
          <w:bCs/>
          <w:color w:val="000000"/>
          <w:spacing w:val="-3"/>
        </w:rPr>
      </w:pPr>
    </w:p>
    <w:p w:rsidR="00A95B06" w:rsidRDefault="00A95B06" w:rsidP="00A95B06">
      <w:pPr>
        <w:shd w:val="clear" w:color="auto" w:fill="FFFFFF"/>
        <w:spacing w:line="360" w:lineRule="auto"/>
        <w:jc w:val="center"/>
        <w:rPr>
          <w:b/>
          <w:bCs/>
          <w:color w:val="000000"/>
          <w:spacing w:val="-3"/>
        </w:rPr>
      </w:pPr>
      <w:r>
        <w:rPr>
          <w:b/>
          <w:bCs/>
          <w:color w:val="000000"/>
          <w:spacing w:val="-3"/>
        </w:rPr>
        <w:t>СОДЕРЖАНИЕ</w:t>
      </w:r>
    </w:p>
    <w:p w:rsidR="00A95B06" w:rsidRDefault="00A95B06" w:rsidP="00A95B06">
      <w:pPr>
        <w:shd w:val="clear" w:color="auto" w:fill="FFFFFF"/>
        <w:spacing w:line="360" w:lineRule="auto"/>
        <w:jc w:val="both"/>
        <w:rPr>
          <w:b/>
          <w:bCs/>
          <w:color w:val="000000"/>
          <w:spacing w:val="-3"/>
        </w:rPr>
      </w:pPr>
      <w:r>
        <w:rPr>
          <w:b/>
          <w:bCs/>
          <w:color w:val="000000"/>
          <w:spacing w:val="-3"/>
        </w:rPr>
        <w:t>1.Пояснительная записка……………………………………………………………………………………………………………………….стр.</w:t>
      </w:r>
      <w:r w:rsidR="0055112C">
        <w:rPr>
          <w:b/>
          <w:bCs/>
          <w:color w:val="000000"/>
          <w:spacing w:val="-3"/>
        </w:rPr>
        <w:t>2-9</w:t>
      </w:r>
    </w:p>
    <w:p w:rsidR="00A95B06" w:rsidRPr="003E77CA" w:rsidRDefault="00A95B06" w:rsidP="00A95B06">
      <w:pPr>
        <w:spacing w:line="360" w:lineRule="auto"/>
        <w:rPr>
          <w:b/>
        </w:rPr>
      </w:pPr>
      <w:r w:rsidRPr="003E77CA">
        <w:rPr>
          <w:b/>
          <w:bCs/>
          <w:color w:val="000000"/>
          <w:spacing w:val="-3"/>
        </w:rPr>
        <w:t>2.</w:t>
      </w:r>
      <w:r w:rsidRPr="003E77CA">
        <w:rPr>
          <w:b/>
        </w:rPr>
        <w:t xml:space="preserve"> Планируемые результаты освоения учебного предмета, курса…………………………................................................</w:t>
      </w:r>
      <w:r w:rsidR="0055112C">
        <w:rPr>
          <w:b/>
        </w:rPr>
        <w:t>........................</w:t>
      </w:r>
      <w:r w:rsidR="003E77CA">
        <w:rPr>
          <w:b/>
        </w:rPr>
        <w:t>стр.</w:t>
      </w:r>
      <w:r w:rsidR="0055112C">
        <w:rPr>
          <w:b/>
        </w:rPr>
        <w:t>9-16</w:t>
      </w:r>
    </w:p>
    <w:p w:rsidR="00A95B06" w:rsidRPr="003E77CA" w:rsidRDefault="00A95B06" w:rsidP="00A95B06">
      <w:pPr>
        <w:spacing w:line="360" w:lineRule="auto"/>
        <w:rPr>
          <w:b/>
        </w:rPr>
      </w:pPr>
      <w:r w:rsidRPr="003E77CA">
        <w:rPr>
          <w:b/>
        </w:rPr>
        <w:t>3.Тематическое планирование…………………………………………………………………………………………………………………</w:t>
      </w:r>
      <w:r w:rsidR="0055112C">
        <w:rPr>
          <w:b/>
        </w:rPr>
        <w:t>…</w:t>
      </w:r>
      <w:r w:rsidR="003E77CA">
        <w:rPr>
          <w:b/>
        </w:rPr>
        <w:t>стр.</w:t>
      </w:r>
      <w:r w:rsidR="0055112C">
        <w:rPr>
          <w:b/>
        </w:rPr>
        <w:t>17</w:t>
      </w:r>
    </w:p>
    <w:p w:rsidR="00A95B06" w:rsidRPr="003E77CA" w:rsidRDefault="00A95B06" w:rsidP="00A95B06">
      <w:pPr>
        <w:spacing w:line="360" w:lineRule="auto"/>
        <w:rPr>
          <w:b/>
        </w:rPr>
      </w:pPr>
      <w:r w:rsidRPr="003E77CA">
        <w:rPr>
          <w:b/>
        </w:rPr>
        <w:t>4.Содержание учебного предмета, курса…………………</w:t>
      </w:r>
      <w:r w:rsidR="0055112C">
        <w:rPr>
          <w:b/>
        </w:rPr>
        <w:t>………………………………………………………………………………….</w:t>
      </w:r>
      <w:r w:rsidR="003E77CA">
        <w:rPr>
          <w:b/>
        </w:rPr>
        <w:t>стр.</w:t>
      </w:r>
      <w:r w:rsidR="0055112C">
        <w:rPr>
          <w:b/>
        </w:rPr>
        <w:t>17-31</w:t>
      </w:r>
    </w:p>
    <w:p w:rsidR="00A95B06" w:rsidRPr="003E77CA" w:rsidRDefault="0055112C" w:rsidP="00A95B06">
      <w:pPr>
        <w:spacing w:line="360" w:lineRule="auto"/>
        <w:rPr>
          <w:b/>
        </w:rPr>
      </w:pPr>
      <w:r>
        <w:rPr>
          <w:b/>
        </w:rPr>
        <w:t>5. Критерии оценивания</w:t>
      </w:r>
      <w:r w:rsidR="00A95B06" w:rsidRPr="003E77CA">
        <w:rPr>
          <w:b/>
        </w:rPr>
        <w:t>…………………………………………………………………...................................................</w:t>
      </w:r>
      <w:r w:rsidR="003E77CA">
        <w:rPr>
          <w:b/>
        </w:rPr>
        <w:t>.............................</w:t>
      </w:r>
      <w:r>
        <w:rPr>
          <w:b/>
        </w:rPr>
        <w:t>.</w:t>
      </w:r>
      <w:r w:rsidR="003E77CA">
        <w:rPr>
          <w:b/>
        </w:rPr>
        <w:t>стр.</w:t>
      </w:r>
      <w:r>
        <w:rPr>
          <w:b/>
        </w:rPr>
        <w:t>32-35</w:t>
      </w:r>
    </w:p>
    <w:p w:rsidR="00A95B06" w:rsidRPr="003E77CA" w:rsidRDefault="00A95B06" w:rsidP="00A95B06">
      <w:pPr>
        <w:spacing w:line="360" w:lineRule="auto"/>
        <w:rPr>
          <w:b/>
        </w:rPr>
      </w:pPr>
      <w:r w:rsidRPr="003E77CA">
        <w:rPr>
          <w:b/>
        </w:rPr>
        <w:t>6. Материально- техническое обеспечение………………</w:t>
      </w:r>
      <w:r w:rsidR="0055112C">
        <w:rPr>
          <w:b/>
        </w:rPr>
        <w:t>………………………………………………………………………………….</w:t>
      </w:r>
      <w:r w:rsidR="003E77CA">
        <w:rPr>
          <w:b/>
        </w:rPr>
        <w:t>стр.</w:t>
      </w:r>
      <w:r w:rsidR="0055112C">
        <w:rPr>
          <w:b/>
        </w:rPr>
        <w:t>35-37</w:t>
      </w:r>
    </w:p>
    <w:p w:rsidR="00A95B06" w:rsidRPr="003E77CA" w:rsidRDefault="00A95B06" w:rsidP="00A95B06">
      <w:pPr>
        <w:spacing w:line="360" w:lineRule="auto"/>
        <w:rPr>
          <w:b/>
        </w:rPr>
      </w:pPr>
      <w:r w:rsidRPr="003E77CA">
        <w:rPr>
          <w:b/>
        </w:rPr>
        <w:t>7. Проверочные работы 1 класс…………………………………………………………………………………………</w:t>
      </w:r>
      <w:r w:rsidR="0055112C">
        <w:rPr>
          <w:b/>
        </w:rPr>
        <w:t>……………………с</w:t>
      </w:r>
      <w:r w:rsidR="003E77CA">
        <w:rPr>
          <w:b/>
        </w:rPr>
        <w:t>тр.</w:t>
      </w:r>
      <w:r w:rsidR="0055112C">
        <w:rPr>
          <w:b/>
        </w:rPr>
        <w:t>38-45</w:t>
      </w:r>
    </w:p>
    <w:p w:rsidR="00A95B06" w:rsidRPr="003E77CA" w:rsidRDefault="00A95B06" w:rsidP="00A95B06">
      <w:pPr>
        <w:spacing w:line="360" w:lineRule="auto"/>
        <w:rPr>
          <w:b/>
        </w:rPr>
      </w:pPr>
      <w:r w:rsidRPr="003E77CA">
        <w:rPr>
          <w:b/>
        </w:rPr>
        <w:t>8. Проверочные работы 2 класс……………………………</w:t>
      </w:r>
      <w:r w:rsidR="0055112C">
        <w:rPr>
          <w:b/>
        </w:rPr>
        <w:t>…………………………………………………………………………………</w:t>
      </w:r>
      <w:r w:rsidR="003E77CA">
        <w:rPr>
          <w:b/>
        </w:rPr>
        <w:t>стр.</w:t>
      </w:r>
      <w:r w:rsidR="0055112C">
        <w:rPr>
          <w:b/>
        </w:rPr>
        <w:t>45-50</w:t>
      </w:r>
    </w:p>
    <w:p w:rsidR="00A95B06" w:rsidRPr="003E77CA" w:rsidRDefault="00A95B06" w:rsidP="00A95B06">
      <w:pPr>
        <w:spacing w:line="360" w:lineRule="auto"/>
        <w:rPr>
          <w:b/>
        </w:rPr>
      </w:pPr>
      <w:r w:rsidRPr="003E77CA">
        <w:rPr>
          <w:b/>
        </w:rPr>
        <w:t>9. Календарно-тематическое планирование 1 класс……</w:t>
      </w:r>
      <w:r w:rsidR="0055112C">
        <w:rPr>
          <w:b/>
        </w:rPr>
        <w:t>…………………………………………………………………………………</w:t>
      </w:r>
      <w:r w:rsidR="003E77CA">
        <w:rPr>
          <w:b/>
        </w:rPr>
        <w:t>стр.</w:t>
      </w:r>
      <w:r w:rsidR="0055112C">
        <w:rPr>
          <w:b/>
        </w:rPr>
        <w:t>51-53</w:t>
      </w:r>
    </w:p>
    <w:p w:rsidR="00A95B06" w:rsidRPr="003E77CA" w:rsidRDefault="00A95B06" w:rsidP="00A95B06">
      <w:pPr>
        <w:spacing w:line="360" w:lineRule="auto"/>
        <w:rPr>
          <w:b/>
        </w:rPr>
      </w:pPr>
      <w:r w:rsidRPr="003E77CA">
        <w:rPr>
          <w:b/>
        </w:rPr>
        <w:t>10. Календарно-тематическое планирование 2 класс………………………………………………………………………</w:t>
      </w:r>
      <w:r w:rsidR="0055112C">
        <w:rPr>
          <w:b/>
        </w:rPr>
        <w:t>……………...</w:t>
      </w:r>
      <w:r w:rsidR="003E77CA" w:rsidRPr="003E77CA">
        <w:rPr>
          <w:b/>
        </w:rPr>
        <w:t>стр.</w:t>
      </w:r>
      <w:r w:rsidR="0055112C">
        <w:rPr>
          <w:b/>
        </w:rPr>
        <w:t>53-55</w:t>
      </w:r>
    </w:p>
    <w:p w:rsidR="00A95B06" w:rsidRPr="00D658F8" w:rsidRDefault="00A95B06" w:rsidP="00A95B06">
      <w:pPr>
        <w:rPr>
          <w:b/>
        </w:rPr>
      </w:pPr>
    </w:p>
    <w:p w:rsidR="00A95B06" w:rsidRPr="00A95B06" w:rsidRDefault="00A95B06" w:rsidP="00A95B06">
      <w:pPr>
        <w:shd w:val="clear" w:color="auto" w:fill="FFFFFF"/>
        <w:jc w:val="both"/>
        <w:rPr>
          <w:b/>
          <w:bCs/>
          <w:color w:val="000000"/>
          <w:spacing w:val="-3"/>
        </w:rPr>
      </w:pPr>
    </w:p>
    <w:p w:rsidR="00A95B06" w:rsidRDefault="00A95B06" w:rsidP="00A95B06">
      <w:pPr>
        <w:shd w:val="clear" w:color="auto" w:fill="FFFFFF"/>
        <w:jc w:val="both"/>
        <w:rPr>
          <w:bCs/>
          <w:color w:val="000000"/>
          <w:spacing w:val="-3"/>
        </w:rPr>
      </w:pPr>
    </w:p>
    <w:p w:rsidR="00A95B06" w:rsidRDefault="00A95B06" w:rsidP="00A95B06">
      <w:pPr>
        <w:shd w:val="clear" w:color="auto" w:fill="FFFFFF"/>
        <w:jc w:val="both"/>
        <w:rPr>
          <w:bCs/>
          <w:color w:val="000000"/>
          <w:spacing w:val="-3"/>
        </w:rPr>
      </w:pPr>
    </w:p>
    <w:p w:rsidR="00A95B06" w:rsidRPr="00E55E02" w:rsidRDefault="00A95B06" w:rsidP="003E77CA">
      <w:pPr>
        <w:shd w:val="clear" w:color="auto" w:fill="FFFFFF"/>
        <w:rPr>
          <w:bCs/>
          <w:color w:val="000000"/>
          <w:spacing w:val="-3"/>
        </w:rPr>
      </w:pPr>
    </w:p>
    <w:p w:rsidR="00C77F41" w:rsidRPr="005A5D3F" w:rsidRDefault="00AC13B3" w:rsidP="00C55D14">
      <w:pPr>
        <w:shd w:val="clear" w:color="auto" w:fill="FFFFFF"/>
        <w:jc w:val="both"/>
        <w:rPr>
          <w:b/>
          <w:bCs/>
          <w:color w:val="000000"/>
          <w:spacing w:val="-3"/>
        </w:rPr>
      </w:pPr>
      <w:r>
        <w:rPr>
          <w:b/>
          <w:bCs/>
          <w:color w:val="000000"/>
          <w:spacing w:val="-3"/>
        </w:rPr>
        <w:lastRenderedPageBreak/>
        <w:t xml:space="preserve">                                                                                                      </w:t>
      </w:r>
      <w:r w:rsidR="00C77F41" w:rsidRPr="005A5D3F">
        <w:rPr>
          <w:b/>
          <w:bCs/>
          <w:color w:val="000000"/>
          <w:spacing w:val="-3"/>
        </w:rPr>
        <w:t>ПОЯСНИТЕЛЬНАЯ ЗАПИСКА</w:t>
      </w:r>
    </w:p>
    <w:p w:rsidR="00C77F41" w:rsidRPr="00C77F41" w:rsidRDefault="00C77F41" w:rsidP="00C55D14">
      <w:pPr>
        <w:shd w:val="clear" w:color="auto" w:fill="FFFFFF"/>
        <w:jc w:val="both"/>
        <w:rPr>
          <w:bCs/>
          <w:color w:val="000000"/>
          <w:spacing w:val="-3"/>
        </w:rPr>
      </w:pPr>
    </w:p>
    <w:p w:rsidR="00377D86" w:rsidRPr="008F4292" w:rsidRDefault="00377D86" w:rsidP="00C55D14">
      <w:pPr>
        <w:ind w:firstLine="708"/>
        <w:jc w:val="both"/>
        <w:rPr>
          <w:b/>
        </w:rPr>
      </w:pPr>
      <w:r w:rsidRPr="008F4292">
        <w:rPr>
          <w:b/>
        </w:rPr>
        <w:t>Рабочая программа по технологии для 1 – 4 классов общеобразовательного учебного учреждения разработана в соответствии:</w:t>
      </w:r>
    </w:p>
    <w:p w:rsidR="00377D86" w:rsidRPr="00622C4B" w:rsidRDefault="00377D86" w:rsidP="00C55D14">
      <w:pPr>
        <w:jc w:val="both"/>
      </w:pPr>
      <w:r w:rsidRPr="00622C4B">
        <w:t>- с требованиями Федерального государственного  образовательного стандарта  начального общего образования, утвержденного приказом Минобразования Российской Федерации от 6 октября 2009 года № 373;</w:t>
      </w:r>
    </w:p>
    <w:p w:rsidR="00377D86" w:rsidRPr="00622C4B" w:rsidRDefault="00377D86" w:rsidP="00C55D14">
      <w:pPr>
        <w:jc w:val="both"/>
      </w:pPr>
      <w:r w:rsidRPr="00622C4B">
        <w:t>- с приказом Минобрнауки России от 29.12.2014 г. № 1643 об изменениях, которые вносятся в приказ Министерства образования и науки РФ от 6 октября 2009 года № 737 «Об утверждении и введении в действие федерального государственного образовательного стандарта начального общего образования»;</w:t>
      </w:r>
    </w:p>
    <w:p w:rsidR="00377D86" w:rsidRDefault="00377D86" w:rsidP="00C55D14">
      <w:pPr>
        <w:jc w:val="both"/>
      </w:pPr>
      <w:r w:rsidRPr="00622C4B">
        <w:t>- с Концепцией духовно-нравственного развития и воспитания личности гражданина России;</w:t>
      </w:r>
    </w:p>
    <w:p w:rsidR="008F4292" w:rsidRPr="008F4292" w:rsidRDefault="008F4292" w:rsidP="00C55D14">
      <w:pPr>
        <w:pStyle w:val="a6"/>
        <w:jc w:val="both"/>
        <w:rPr>
          <w:rFonts w:ascii="Times New Roman" w:hAnsi="Times New Roman" w:cs="Times New Roman"/>
          <w:bCs/>
          <w:color w:val="333333"/>
          <w:sz w:val="24"/>
          <w:szCs w:val="24"/>
        </w:rPr>
      </w:pPr>
      <w:r>
        <w:rPr>
          <w:rFonts w:ascii="Times New Roman" w:hAnsi="Times New Roman" w:cs="Times New Roman"/>
          <w:sz w:val="24"/>
          <w:szCs w:val="24"/>
        </w:rPr>
        <w:t xml:space="preserve">-авторской программы </w:t>
      </w:r>
      <w:r>
        <w:rPr>
          <w:rFonts w:ascii="Times New Roman" w:hAnsi="Times New Roman" w:cs="Times New Roman"/>
          <w:color w:val="333333"/>
          <w:sz w:val="24"/>
          <w:szCs w:val="24"/>
        </w:rPr>
        <w:t xml:space="preserve">«Технология» </w:t>
      </w:r>
      <w:r>
        <w:rPr>
          <w:rFonts w:ascii="Times New Roman" w:hAnsi="Times New Roman" w:cs="Times New Roman"/>
          <w:sz w:val="24"/>
          <w:szCs w:val="24"/>
        </w:rPr>
        <w:t xml:space="preserve">Роговцевой Н. И., Анащенковой  С. В. </w:t>
      </w:r>
      <w:r>
        <w:rPr>
          <w:rFonts w:ascii="Times New Roman" w:hAnsi="Times New Roman" w:cs="Times New Roman"/>
          <w:bCs/>
          <w:color w:val="333333"/>
          <w:sz w:val="24"/>
          <w:szCs w:val="24"/>
        </w:rPr>
        <w:t>(</w:t>
      </w:r>
      <w:r>
        <w:rPr>
          <w:rFonts w:ascii="Times New Roman" w:hAnsi="Times New Roman" w:cs="Times New Roman"/>
          <w:sz w:val="24"/>
          <w:szCs w:val="24"/>
        </w:rPr>
        <w:t xml:space="preserve">Сборник рабочих программ  «Школа России», 1- 4 классы. Пособие для учителей общеобразовательных учреждений. – М.: Просвещение, 2011), </w:t>
      </w:r>
      <w:r>
        <w:rPr>
          <w:rFonts w:ascii="Times New Roman" w:hAnsi="Times New Roman" w:cs="Times New Roman"/>
          <w:bCs/>
          <w:color w:val="333333"/>
          <w:sz w:val="24"/>
          <w:szCs w:val="24"/>
        </w:rPr>
        <w:t xml:space="preserve"> </w:t>
      </w:r>
    </w:p>
    <w:p w:rsidR="008F4292" w:rsidRDefault="008F4292" w:rsidP="00C55D14">
      <w:pPr>
        <w:jc w:val="both"/>
      </w:pPr>
      <w:r>
        <w:t>-</w:t>
      </w:r>
      <w:r w:rsidRPr="008F4292">
        <w:t xml:space="preserve">основной образовательной программы начального общего образования </w:t>
      </w:r>
      <w:r w:rsidR="002340B2">
        <w:t>МКОУ Д</w:t>
      </w:r>
      <w:r w:rsidR="00461AB6">
        <w:t>Г</w:t>
      </w:r>
    </w:p>
    <w:p w:rsidR="008F4292" w:rsidRPr="008F4292" w:rsidRDefault="008F4292" w:rsidP="005922BA">
      <w:pPr>
        <w:jc w:val="both"/>
        <w:rPr>
          <w:bCs/>
        </w:rPr>
      </w:pPr>
      <w:r>
        <w:t>-б</w:t>
      </w:r>
      <w:r w:rsidRPr="008F4292">
        <w:t xml:space="preserve">азисного учебного плана начального общего образования </w:t>
      </w:r>
      <w:r w:rsidR="005922BA">
        <w:t>МКОУ Д</w:t>
      </w:r>
      <w:r w:rsidR="00461AB6">
        <w:t>Г</w:t>
      </w:r>
      <w:bookmarkStart w:id="0" w:name="_GoBack"/>
      <w:bookmarkEnd w:id="0"/>
    </w:p>
    <w:p w:rsidR="00377D86" w:rsidRPr="008F4292" w:rsidRDefault="008F4292" w:rsidP="00C55D14">
      <w:pPr>
        <w:ind w:firstLine="12"/>
        <w:jc w:val="both"/>
        <w:rPr>
          <w:b/>
        </w:rPr>
      </w:pPr>
      <w:r w:rsidRPr="00850A76">
        <w:t xml:space="preserve">           Содержание рабочей программы полностью соответствует авторской программе, изменений не внесено. Рабочая программа разработана в целях конкретизации содержания образовательного стандарта по данной образовательной области с учетом межпредметных и внутрипредметных связей, логики учебного процесса, возрастных особенностей младших школьников. </w:t>
      </w:r>
    </w:p>
    <w:p w:rsidR="00377D86" w:rsidRPr="00C77F41" w:rsidRDefault="00377D86" w:rsidP="00C55D14">
      <w:pPr>
        <w:shd w:val="clear" w:color="auto" w:fill="FFFFFF"/>
        <w:jc w:val="both"/>
        <w:rPr>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w:t>
      </w:r>
      <w:r>
        <w:rPr>
          <w:bCs/>
          <w:color w:val="000000"/>
          <w:spacing w:val="-3"/>
        </w:rPr>
        <w:t xml:space="preserve"> </w:t>
      </w:r>
      <w:r w:rsidR="00C77F41" w:rsidRPr="00C77F41">
        <w:rPr>
          <w:bCs/>
          <w:color w:val="000000"/>
          <w:spacing w:val="-3"/>
        </w:rPr>
        <w:t>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w:t>
      </w:r>
      <w:r>
        <w:rPr>
          <w:bCs/>
          <w:color w:val="000000"/>
          <w:spacing w:val="-3"/>
        </w:rPr>
        <w:t xml:space="preserve"> </w:t>
      </w:r>
      <w:r w:rsidR="00C77F41" w:rsidRPr="00C77F41">
        <w:rPr>
          <w:bCs/>
          <w:color w:val="000000"/>
          <w:spacing w:val="-3"/>
        </w:rPr>
        <w:t xml:space="preserve">учебной деятельности.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Учебный предмет «Технология» имеет практико-ориентированную направленность. Его содержание не только даёт ребёнку представление о</w:t>
      </w:r>
      <w:r>
        <w:rPr>
          <w:bCs/>
          <w:color w:val="000000"/>
          <w:spacing w:val="-3"/>
        </w:rPr>
        <w:t xml:space="preserve"> </w:t>
      </w:r>
      <w:r w:rsidR="00C77F41" w:rsidRPr="00C77F41">
        <w:rPr>
          <w:bCs/>
          <w:color w:val="000000"/>
          <w:spacing w:val="-3"/>
        </w:rPr>
        <w:t>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I разных сферах учебной и вне</w:t>
      </w:r>
      <w:r>
        <w:rPr>
          <w:bCs/>
          <w:color w:val="000000"/>
          <w:spacing w:val="-3"/>
        </w:rPr>
        <w:t xml:space="preserve"> </w:t>
      </w:r>
      <w:r w:rsidR="00C77F41" w:rsidRPr="00C77F41">
        <w:rPr>
          <w:bCs/>
          <w:color w:val="000000"/>
          <w:spacing w:val="-3"/>
        </w:rPr>
        <w:t>учебной</w:t>
      </w:r>
      <w:r>
        <w:rPr>
          <w:bCs/>
          <w:color w:val="000000"/>
          <w:spacing w:val="-3"/>
        </w:rPr>
        <w:t xml:space="preserve"> </w:t>
      </w:r>
      <w:r w:rsidR="00C77F41" w:rsidRPr="00C77F41">
        <w:rPr>
          <w:bCs/>
          <w:color w:val="000000"/>
          <w:spacing w:val="-3"/>
        </w:rPr>
        <w:t>деятельности (при поиске информации, усвоении новых знаний, выполнении</w:t>
      </w:r>
      <w:r>
        <w:rPr>
          <w:bCs/>
          <w:color w:val="000000"/>
          <w:spacing w:val="-3"/>
        </w:rPr>
        <w:t xml:space="preserve"> </w:t>
      </w:r>
      <w:r w:rsidR="00C77F41" w:rsidRPr="00C77F41">
        <w:rPr>
          <w:bCs/>
          <w:color w:val="000000"/>
          <w:spacing w:val="-3"/>
        </w:rPr>
        <w:t>практических</w:t>
      </w:r>
      <w:r>
        <w:rPr>
          <w:bCs/>
          <w:color w:val="000000"/>
          <w:spacing w:val="-3"/>
        </w:rPr>
        <w:t xml:space="preserve"> </w:t>
      </w:r>
      <w:r w:rsidR="00C77F41" w:rsidRPr="00C77F41">
        <w:rPr>
          <w:bCs/>
          <w:color w:val="000000"/>
          <w:spacing w:val="-3"/>
        </w:rPr>
        <w:t xml:space="preserve">заданий).  </w:t>
      </w:r>
    </w:p>
    <w:p w:rsidR="00C77F41" w:rsidRDefault="00C77F41" w:rsidP="00C55D14">
      <w:pPr>
        <w:shd w:val="clear" w:color="auto" w:fill="FFFFFF"/>
        <w:jc w:val="both"/>
        <w:rPr>
          <w:bCs/>
          <w:color w:val="000000"/>
          <w:spacing w:val="-3"/>
        </w:rPr>
      </w:pPr>
      <w:r w:rsidRPr="00C77F41">
        <w:rPr>
          <w:bCs/>
          <w:color w:val="000000"/>
          <w:spacing w:val="-3"/>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w:t>
      </w:r>
      <w:r w:rsidR="005A5D3F">
        <w:rPr>
          <w:bCs/>
          <w:color w:val="000000"/>
          <w:spacing w:val="-3"/>
        </w:rPr>
        <w:t>универсальных учебных действий.</w:t>
      </w:r>
    </w:p>
    <w:p w:rsidR="0097095A" w:rsidRDefault="0097095A" w:rsidP="00C55D14">
      <w:pPr>
        <w:jc w:val="both"/>
        <w:rPr>
          <w:bCs/>
          <w:color w:val="000000"/>
          <w:spacing w:val="-3"/>
        </w:rPr>
      </w:pPr>
    </w:p>
    <w:p w:rsidR="00377D86" w:rsidRPr="008F4292" w:rsidRDefault="00377D86" w:rsidP="00C55D14">
      <w:pPr>
        <w:jc w:val="both"/>
        <w:rPr>
          <w:color w:val="008000"/>
          <w:szCs w:val="28"/>
        </w:rPr>
      </w:pPr>
      <w:r w:rsidRPr="008F4292">
        <w:rPr>
          <w:b/>
          <w:szCs w:val="28"/>
        </w:rPr>
        <w:t xml:space="preserve">ЦЕЛИ </w:t>
      </w:r>
      <w:r w:rsidRPr="008F4292">
        <w:rPr>
          <w:szCs w:val="28"/>
        </w:rPr>
        <w:t>изучения технологии в</w:t>
      </w:r>
      <w:r w:rsidRPr="008F4292">
        <w:rPr>
          <w:color w:val="000000"/>
          <w:szCs w:val="28"/>
        </w:rPr>
        <w:t xml:space="preserve"> начальной школе</w:t>
      </w:r>
      <w:r w:rsidRPr="008F4292">
        <w:rPr>
          <w:color w:val="FF0000"/>
          <w:szCs w:val="28"/>
        </w:rPr>
        <w:t>:</w:t>
      </w:r>
    </w:p>
    <w:p w:rsidR="00377D86" w:rsidRPr="008F4292" w:rsidRDefault="008F4292" w:rsidP="00C55D14">
      <w:pPr>
        <w:numPr>
          <w:ilvl w:val="0"/>
          <w:numId w:val="1"/>
        </w:numPr>
        <w:suppressAutoHyphens/>
        <w:jc w:val="both"/>
        <w:rPr>
          <w:bCs/>
          <w:szCs w:val="28"/>
        </w:rPr>
      </w:pPr>
      <w:r w:rsidRPr="008F4292">
        <w:rPr>
          <w:bCs/>
          <w:szCs w:val="28"/>
        </w:rPr>
        <w:t>о</w:t>
      </w:r>
      <w:r w:rsidR="00377D86" w:rsidRPr="008F4292">
        <w:rPr>
          <w:bCs/>
          <w:szCs w:val="28"/>
        </w:rPr>
        <w:t>владение технологическими знаниями и технико-технологическими умениями.</w:t>
      </w:r>
    </w:p>
    <w:p w:rsidR="00377D86" w:rsidRPr="008F4292" w:rsidRDefault="008F4292" w:rsidP="00C55D14">
      <w:pPr>
        <w:numPr>
          <w:ilvl w:val="0"/>
          <w:numId w:val="1"/>
        </w:numPr>
        <w:suppressAutoHyphens/>
        <w:jc w:val="both"/>
        <w:rPr>
          <w:bCs/>
          <w:szCs w:val="28"/>
        </w:rPr>
      </w:pPr>
      <w:r w:rsidRPr="008F4292">
        <w:rPr>
          <w:bCs/>
          <w:szCs w:val="28"/>
        </w:rPr>
        <w:t>о</w:t>
      </w:r>
      <w:r w:rsidR="00377D86" w:rsidRPr="008F4292">
        <w:rPr>
          <w:bCs/>
          <w:szCs w:val="28"/>
        </w:rPr>
        <w:t>своение продуктивной проектной деятельности.</w:t>
      </w:r>
    </w:p>
    <w:p w:rsidR="00377D86" w:rsidRPr="008F4292" w:rsidRDefault="008F4292" w:rsidP="00C55D14">
      <w:pPr>
        <w:numPr>
          <w:ilvl w:val="0"/>
          <w:numId w:val="1"/>
        </w:numPr>
        <w:suppressAutoHyphens/>
        <w:jc w:val="both"/>
        <w:rPr>
          <w:bCs/>
          <w:szCs w:val="28"/>
        </w:rPr>
      </w:pPr>
      <w:r w:rsidRPr="008F4292">
        <w:rPr>
          <w:bCs/>
          <w:szCs w:val="28"/>
        </w:rPr>
        <w:t>ф</w:t>
      </w:r>
      <w:r w:rsidR="00377D86" w:rsidRPr="008F4292">
        <w:rPr>
          <w:bCs/>
          <w:szCs w:val="28"/>
        </w:rPr>
        <w:t>ормирование позитивного эмоционально-ценностного отношения к труду и людям труда.</w:t>
      </w:r>
    </w:p>
    <w:p w:rsidR="00377D86" w:rsidRPr="008F4292" w:rsidRDefault="00377D86" w:rsidP="00C55D14">
      <w:pPr>
        <w:pStyle w:val="ParagraphStyle"/>
        <w:numPr>
          <w:ilvl w:val="0"/>
          <w:numId w:val="1"/>
        </w:numPr>
        <w:tabs>
          <w:tab w:val="left" w:pos="540"/>
        </w:tabs>
        <w:spacing w:before="45"/>
        <w:jc w:val="both"/>
        <w:rPr>
          <w:rFonts w:ascii="Times New Roman" w:hAnsi="Times New Roman" w:cs="Times New Roman"/>
          <w:szCs w:val="28"/>
        </w:rPr>
      </w:pPr>
      <w:r w:rsidRPr="008F4292">
        <w:rPr>
          <w:rFonts w:ascii="Times New Roman" w:hAnsi="Times New Roman" w:cs="Times New Roman"/>
          <w:szCs w:val="28"/>
        </w:rPr>
        <w:t xml:space="preserve"> приобретение личного опыта как основы обучения и познания;</w:t>
      </w:r>
    </w:p>
    <w:p w:rsidR="00377D86" w:rsidRPr="008F4292" w:rsidRDefault="00377D86" w:rsidP="00C55D14">
      <w:pPr>
        <w:pStyle w:val="ParagraphStyle"/>
        <w:numPr>
          <w:ilvl w:val="0"/>
          <w:numId w:val="1"/>
        </w:numPr>
        <w:tabs>
          <w:tab w:val="left" w:pos="540"/>
        </w:tabs>
        <w:jc w:val="both"/>
        <w:rPr>
          <w:rFonts w:ascii="Times New Roman" w:hAnsi="Times New Roman" w:cs="Times New Roman"/>
          <w:szCs w:val="28"/>
        </w:rPr>
      </w:pPr>
      <w:r w:rsidRPr="008F4292">
        <w:rPr>
          <w:rFonts w:ascii="Times New Roman" w:hAnsi="Times New Roman" w:cs="Times New Roman"/>
          <w:szCs w:val="28"/>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377D86" w:rsidRPr="008F4292" w:rsidRDefault="00377D86" w:rsidP="00C55D14">
      <w:pPr>
        <w:pStyle w:val="ParagraphStyle"/>
        <w:numPr>
          <w:ilvl w:val="0"/>
          <w:numId w:val="1"/>
        </w:numPr>
        <w:tabs>
          <w:tab w:val="left" w:pos="540"/>
        </w:tabs>
        <w:jc w:val="both"/>
        <w:rPr>
          <w:rFonts w:ascii="Times New Roman" w:hAnsi="Times New Roman" w:cs="Times New Roman"/>
          <w:szCs w:val="28"/>
        </w:rPr>
      </w:pPr>
      <w:r w:rsidRPr="008F4292">
        <w:rPr>
          <w:rFonts w:ascii="Times New Roman" w:hAnsi="Times New Roman" w:cs="Times New Roman"/>
          <w:szCs w:val="28"/>
        </w:rPr>
        <w:t xml:space="preserve"> формирование позитивного эмоционально-ценностного отношения к труду и людям труда.</w:t>
      </w:r>
    </w:p>
    <w:p w:rsidR="0097095A" w:rsidRPr="0097095A" w:rsidRDefault="0097095A" w:rsidP="00C55D14">
      <w:pPr>
        <w:jc w:val="both"/>
        <w:rPr>
          <w:b/>
          <w:sz w:val="28"/>
        </w:rPr>
      </w:pPr>
    </w:p>
    <w:p w:rsidR="0097095A" w:rsidRPr="0097095A" w:rsidRDefault="0097095A" w:rsidP="00C55D14">
      <w:pPr>
        <w:jc w:val="both"/>
        <w:rPr>
          <w:b/>
        </w:rPr>
      </w:pPr>
      <w:r w:rsidRPr="0097095A">
        <w:rPr>
          <w:b/>
        </w:rPr>
        <w:t>ОСНОВНЫЕ ЗАДАЧИ КУРСА:</w:t>
      </w:r>
    </w:p>
    <w:p w:rsidR="0097095A" w:rsidRPr="0097095A" w:rsidRDefault="0097095A" w:rsidP="00C55D14">
      <w:pPr>
        <w:jc w:val="both"/>
      </w:pPr>
      <w:r w:rsidRPr="0097095A">
        <w:t>- духовно-нравственное развитие учащихся, освоение нравственно-эстетического и социально-истори</w:t>
      </w:r>
      <w:r w:rsidRPr="0097095A">
        <w:softHyphen/>
        <w:t>ческого опыта человечества, отраженного в материальной культуре;</w:t>
      </w:r>
    </w:p>
    <w:p w:rsidR="0097095A" w:rsidRPr="0097095A" w:rsidRDefault="0097095A" w:rsidP="00C55D14">
      <w:pPr>
        <w:jc w:val="both"/>
      </w:pPr>
      <w:r w:rsidRPr="0097095A">
        <w:t xml:space="preserve"> - развитие эмоционально-ценностного отношения   к социальному миру и миру природы через форми</w:t>
      </w:r>
      <w:r w:rsidRPr="0097095A">
        <w:softHyphen/>
        <w:t>рование позитивного отношения к труду и людям труда, знакомство с современными профессиями;</w:t>
      </w:r>
    </w:p>
    <w:p w:rsidR="0097095A" w:rsidRPr="0097095A" w:rsidRDefault="0097095A" w:rsidP="00C55D14">
      <w:pPr>
        <w:jc w:val="both"/>
      </w:pPr>
      <w:r w:rsidRPr="0097095A">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97095A" w:rsidRPr="0097095A" w:rsidRDefault="0097095A" w:rsidP="00C55D14">
      <w:pPr>
        <w:jc w:val="both"/>
      </w:pPr>
      <w:r w:rsidRPr="0097095A">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97095A" w:rsidRPr="0097095A" w:rsidRDefault="0097095A" w:rsidP="00C55D14">
      <w:pPr>
        <w:jc w:val="both"/>
      </w:pPr>
      <w:r w:rsidRPr="0097095A">
        <w:t>- развитие способности к равноправному сотрудничеству на основе уважения личности другого чело</w:t>
      </w:r>
      <w:r w:rsidRPr="0097095A">
        <w:softHyphen/>
        <w:t xml:space="preserve">века; воспитание толерантности к мнению и позиции других; </w:t>
      </w:r>
    </w:p>
    <w:p w:rsidR="0097095A" w:rsidRPr="0097095A" w:rsidRDefault="0097095A" w:rsidP="00C55D14">
      <w:pPr>
        <w:jc w:val="both"/>
      </w:pPr>
      <w:r w:rsidRPr="0097095A">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w:t>
      </w:r>
      <w:r w:rsidRPr="0097095A">
        <w:softHyphen/>
        <w:t>тельности;</w:t>
      </w:r>
    </w:p>
    <w:p w:rsidR="0097095A" w:rsidRPr="0097095A" w:rsidRDefault="0097095A" w:rsidP="00C55D14">
      <w:pPr>
        <w:jc w:val="both"/>
      </w:pPr>
      <w:r w:rsidRPr="0097095A">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w:t>
      </w:r>
      <w:r w:rsidRPr="0097095A">
        <w:softHyphen/>
        <w:t>стей ребенка;</w:t>
      </w:r>
    </w:p>
    <w:p w:rsidR="0097095A" w:rsidRPr="0097095A" w:rsidRDefault="0097095A" w:rsidP="00C55D14">
      <w:pPr>
        <w:jc w:val="both"/>
      </w:pPr>
      <w:r w:rsidRPr="0097095A">
        <w:t>- формирование  мотивации успеха, готовности к действиям в новых условиях и нестандартных ситуа</w:t>
      </w:r>
      <w:r w:rsidRPr="0097095A">
        <w:softHyphen/>
        <w:t>циях;</w:t>
      </w:r>
    </w:p>
    <w:p w:rsidR="0097095A" w:rsidRPr="0097095A" w:rsidRDefault="0097095A" w:rsidP="00C55D14">
      <w:pPr>
        <w:jc w:val="both"/>
      </w:pPr>
      <w:r w:rsidRPr="0097095A">
        <w:t>- гармоничное развитие понятийно-логического и образно-художественного мышления в процессе реа</w:t>
      </w:r>
      <w:r w:rsidRPr="0097095A">
        <w:softHyphen/>
        <w:t xml:space="preserve">лизации проекта; </w:t>
      </w:r>
    </w:p>
    <w:p w:rsidR="0097095A" w:rsidRPr="0097095A" w:rsidRDefault="0097095A" w:rsidP="00C55D14">
      <w:pPr>
        <w:jc w:val="both"/>
      </w:pPr>
      <w:r w:rsidRPr="0097095A">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97095A" w:rsidRPr="0097095A" w:rsidRDefault="0097095A" w:rsidP="00C55D14">
      <w:pPr>
        <w:jc w:val="both"/>
      </w:pPr>
      <w:r w:rsidRPr="0097095A">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97095A" w:rsidRPr="0097095A" w:rsidRDefault="0097095A" w:rsidP="00C55D14">
      <w:pPr>
        <w:jc w:val="both"/>
      </w:pPr>
      <w:r w:rsidRPr="0097095A">
        <w:t>- развитие знаково-символического и пространственного мышления, творческого и репродуктивного воображения, творческого мышления;</w:t>
      </w:r>
    </w:p>
    <w:p w:rsidR="0097095A" w:rsidRPr="0097095A" w:rsidRDefault="0097095A" w:rsidP="00C55D14">
      <w:pPr>
        <w:jc w:val="both"/>
      </w:pPr>
      <w:r w:rsidRPr="0097095A">
        <w:t>- формирование на основе овладения культурой проектной деятельности внутреннего плана деятель</w:t>
      </w:r>
      <w:r w:rsidRPr="0097095A">
        <w:softHyphen/>
        <w:t>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w:t>
      </w:r>
      <w:r w:rsidRPr="0097095A">
        <w:softHyphen/>
        <w:t xml:space="preserve">ловиях выполнения действия), контроль, коррекцию и оценку; </w:t>
      </w:r>
    </w:p>
    <w:p w:rsidR="00E55E02" w:rsidRDefault="0097095A" w:rsidP="00C55D14">
      <w:pPr>
        <w:jc w:val="both"/>
      </w:pPr>
      <w:r w:rsidRPr="0097095A">
        <w:t>- обучение умению самостоятельно оценивать свое изделие, свой труд, приобщение к пониманию обя</w:t>
      </w:r>
      <w:r w:rsidRPr="0097095A">
        <w:softHyphen/>
        <w:t>зательности оценки качества продукции,   работе над изделием в формате и логике проекта;</w:t>
      </w:r>
    </w:p>
    <w:p w:rsidR="0097095A" w:rsidRPr="0097095A" w:rsidRDefault="0097095A" w:rsidP="00C55D14">
      <w:pPr>
        <w:jc w:val="both"/>
      </w:pPr>
      <w:r w:rsidRPr="0097095A">
        <w:t>- формирование умения переносить освоенные в проектной деятельности теоретические знания о тех</w:t>
      </w:r>
      <w:r w:rsidRPr="0097095A">
        <w:softHyphen/>
        <w:t>нологическом процессе  в практику изготовления изделий  ручного труда,  использовать технологиче</w:t>
      </w:r>
      <w:r w:rsidRPr="0097095A">
        <w:softHyphen/>
        <w:t>ские знания при изучении предмета «Окружающий мир» и других школьных дисциплин;</w:t>
      </w:r>
    </w:p>
    <w:p w:rsidR="0097095A" w:rsidRPr="0097095A" w:rsidRDefault="0097095A" w:rsidP="00C55D14">
      <w:pPr>
        <w:jc w:val="both"/>
      </w:pPr>
      <w:r w:rsidRPr="0097095A">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w:t>
      </w:r>
      <w:r w:rsidRPr="0097095A">
        <w:softHyphen/>
        <w:t>менты;</w:t>
      </w:r>
    </w:p>
    <w:p w:rsidR="0097095A" w:rsidRPr="0097095A" w:rsidRDefault="0097095A" w:rsidP="00C55D14">
      <w:pPr>
        <w:jc w:val="both"/>
      </w:pPr>
      <w:r w:rsidRPr="0097095A">
        <w:t>- формирование привычки неукоснительно соблюдать  технику безопасности и правила работы с инст</w:t>
      </w:r>
      <w:r w:rsidRPr="0097095A">
        <w:softHyphen/>
        <w:t>рументами, организации рабочего места;</w:t>
      </w:r>
    </w:p>
    <w:p w:rsidR="0097095A" w:rsidRPr="0097095A" w:rsidRDefault="0097095A" w:rsidP="00C55D14">
      <w:pPr>
        <w:jc w:val="both"/>
      </w:pPr>
      <w:r w:rsidRPr="0097095A">
        <w:t>-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w:t>
      </w:r>
      <w:r w:rsidRPr="0097095A">
        <w:softHyphen/>
        <w:t xml:space="preserve">ков использования компьютера; </w:t>
      </w:r>
    </w:p>
    <w:p w:rsidR="0097095A" w:rsidRPr="0097095A" w:rsidRDefault="0097095A" w:rsidP="00C55D14">
      <w:pPr>
        <w:jc w:val="both"/>
      </w:pPr>
      <w:r w:rsidRPr="0097095A">
        <w:t>- формирование коммуникативных умений  в процессе реализации проектной деятельности (выслуши</w:t>
      </w:r>
      <w:r w:rsidRPr="0097095A">
        <w:softHyphen/>
        <w:t xml:space="preserve">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97095A" w:rsidRPr="0097095A" w:rsidRDefault="0097095A" w:rsidP="00C55D14">
      <w:pPr>
        <w:jc w:val="both"/>
      </w:pPr>
      <w:r w:rsidRPr="0097095A">
        <w:t>- формирование потребности в общении и осмысление его значимости для достижения положитель</w:t>
      </w:r>
      <w:r w:rsidRPr="0097095A">
        <w:softHyphen/>
        <w:t>ного конечного результата;</w:t>
      </w:r>
    </w:p>
    <w:p w:rsidR="0097095A" w:rsidRPr="0097095A" w:rsidRDefault="0097095A" w:rsidP="00C55D14">
      <w:pPr>
        <w:jc w:val="both"/>
      </w:pPr>
      <w:r w:rsidRPr="0097095A">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97095A" w:rsidRPr="0050185E" w:rsidRDefault="0097095A" w:rsidP="00C55D14">
      <w:pPr>
        <w:jc w:val="both"/>
        <w:rPr>
          <w:rFonts w:ascii="Calibri" w:hAnsi="Calibri" w:cs="Calibri"/>
        </w:rPr>
      </w:pPr>
    </w:p>
    <w:p w:rsidR="00C77F41" w:rsidRDefault="0097095A" w:rsidP="00C55D14">
      <w:pPr>
        <w:shd w:val="clear" w:color="auto" w:fill="FFFFFF"/>
        <w:jc w:val="both"/>
        <w:rPr>
          <w:b/>
          <w:bCs/>
          <w:color w:val="000000"/>
          <w:spacing w:val="-3"/>
        </w:rPr>
      </w:pPr>
      <w:r>
        <w:rPr>
          <w:b/>
          <w:bCs/>
          <w:color w:val="000000"/>
          <w:spacing w:val="-3"/>
        </w:rPr>
        <w:t xml:space="preserve">  </w:t>
      </w:r>
      <w:r w:rsidR="00AC13B3">
        <w:rPr>
          <w:b/>
          <w:bCs/>
          <w:color w:val="000000"/>
          <w:spacing w:val="-3"/>
        </w:rPr>
        <w:t xml:space="preserve">  </w:t>
      </w:r>
      <w:r w:rsidRPr="0097095A">
        <w:rPr>
          <w:b/>
          <w:bCs/>
          <w:color w:val="000000"/>
          <w:spacing w:val="-3"/>
        </w:rPr>
        <w:t>ОБЩАЯ ХАРАКТЕРИСТИКА УЧЕБНОГО  ПРЕДМЕТА «ТЕХНОЛОГИЯ»</w:t>
      </w:r>
    </w:p>
    <w:p w:rsidR="0097095A" w:rsidRPr="00C77F41" w:rsidRDefault="0097095A" w:rsidP="00C55D14">
      <w:pPr>
        <w:shd w:val="clear" w:color="auto" w:fill="FFFFFF"/>
        <w:jc w:val="both"/>
        <w:rPr>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w:t>
      </w:r>
      <w:r>
        <w:rPr>
          <w:bCs/>
          <w:color w:val="000000"/>
          <w:spacing w:val="-3"/>
        </w:rPr>
        <w:t xml:space="preserve"> </w:t>
      </w:r>
      <w:r w:rsidR="00C77F41" w:rsidRPr="00C77F41">
        <w:rPr>
          <w:bCs/>
          <w:color w:val="000000"/>
          <w:spacing w:val="-3"/>
        </w:rPr>
        <w:t xml:space="preserve">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01 деятельности под контролем учителя к самостоятельному выполнению проекта.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Особое внимание в программе отводится практическим работам, при выполнении которых учащиеся: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овладевают отдельными технологическими операциями (способами работы) — разметкой, раскроем, сборкой, отделкой и др.;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знакомятся со свойствами материалов, инструментами и машинами, помогающими человеку при обработке сырья и создании предметного мира;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-знакомятся с законами природы, знание которых необходимо при выполнении работы;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учатся экономно расходовать материалы;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учатся преимущественно конструкторской деятельности; </w:t>
      </w:r>
    </w:p>
    <w:p w:rsidR="00E55E02" w:rsidRDefault="00C77F41" w:rsidP="00C55D14">
      <w:pPr>
        <w:shd w:val="clear" w:color="auto" w:fill="FFFFFF"/>
        <w:jc w:val="both"/>
        <w:rPr>
          <w:bCs/>
          <w:color w:val="000000"/>
          <w:spacing w:val="-3"/>
        </w:rPr>
      </w:pPr>
      <w:r w:rsidRPr="00C77F41">
        <w:rPr>
          <w:bCs/>
          <w:color w:val="000000"/>
          <w:spacing w:val="-3"/>
        </w:rPr>
        <w:t xml:space="preserve">- знакомятся с природой и использованием её богатств человеком.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 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 их, формулируют выводы.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Программа «Технология», интегрируя знания о человеке, природе и обществе, способствует целостному восприятию ребёнком мираво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Продуктивная проектная деятельность создаёт основу для развития личности младшего школьника, предоставляет уникальные  возможности для ею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 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r>
        <w:rPr>
          <w:bCs/>
          <w:color w:val="000000"/>
          <w:spacing w:val="-3"/>
        </w:rPr>
        <w:t xml:space="preserve">    </w:t>
      </w:r>
      <w:r w:rsidR="00C77F41" w:rsidRPr="00C77F41">
        <w:rPr>
          <w:bCs/>
          <w:color w:val="000000"/>
          <w:spacing w:val="-3"/>
        </w:rPr>
        <w:t xml:space="preserve">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w:t>
      </w:r>
      <w:r>
        <w:rPr>
          <w:bCs/>
          <w:color w:val="000000"/>
          <w:spacing w:val="-3"/>
        </w:rPr>
        <w:t xml:space="preserve">   </w:t>
      </w:r>
      <w:r w:rsidR="00C77F41" w:rsidRPr="00C77F41">
        <w:rPr>
          <w:bCs/>
          <w:color w:val="000000"/>
          <w:spacing w:val="-3"/>
        </w:rPr>
        <w:t xml:space="preserve">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  </w:t>
      </w:r>
    </w:p>
    <w:p w:rsidR="00C77F41" w:rsidRDefault="00AC13B3" w:rsidP="00C77F41">
      <w:pPr>
        <w:shd w:val="clear" w:color="auto" w:fill="FFFFFF"/>
        <w:rPr>
          <w:bCs/>
          <w:color w:val="000000"/>
          <w:spacing w:val="-3"/>
        </w:rPr>
      </w:pPr>
      <w:r>
        <w:rPr>
          <w:bCs/>
          <w:color w:val="000000"/>
          <w:spacing w:val="-3"/>
        </w:rPr>
        <w:t xml:space="preserve">     </w:t>
      </w:r>
      <w:r w:rsidR="00C77F41" w:rsidRPr="00C77F41">
        <w:rPr>
          <w:bCs/>
          <w:color w:val="000000"/>
          <w:spacing w:val="-3"/>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8F4292" w:rsidRDefault="008F4292" w:rsidP="00C77F41">
      <w:pPr>
        <w:shd w:val="clear" w:color="auto" w:fill="FFFFFF"/>
        <w:rPr>
          <w:bCs/>
          <w:color w:val="000000"/>
          <w:spacing w:val="-3"/>
        </w:rPr>
      </w:pPr>
    </w:p>
    <w:p w:rsidR="008F4292" w:rsidRPr="00F253C3" w:rsidRDefault="008F4292" w:rsidP="008F4292">
      <w:pPr>
        <w:jc w:val="both"/>
      </w:pPr>
      <w:r w:rsidRPr="008F4292">
        <w:rPr>
          <w:b/>
        </w:rPr>
        <w:t>Деятельность  учащихся  на  уроках</w:t>
      </w:r>
      <w:r w:rsidRPr="00F253C3">
        <w:t xml:space="preserve">  первоначально  носит  главным образом  индивидуальный  характер  с  постепенным  увеличением  доли коллективных  работ,  особенно  творческих,  обобщающего  характера. Начиная  со  2  класса  дети  постепенно  включаются  в  доступную элементарную  проектную  деятельность,  которая  направлена  на  развитие творческих  черт  личности,  коммуникабельности,  чувства  ответственности, </w:t>
      </w:r>
    </w:p>
    <w:p w:rsidR="008F4292" w:rsidRDefault="008F4292" w:rsidP="008F4292">
      <w:pPr>
        <w:jc w:val="both"/>
      </w:pPr>
      <w:r w:rsidRPr="00F253C3">
        <w:t xml:space="preserve">умения  искать  и  пользоваться  информацией.  Она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 его назначении, выборе конструкции, художественных материалов,  инструментов,  определении  рациональных  приёмов  и последовательности выполнения) допрактической реализации задуманного. </w:t>
      </w:r>
    </w:p>
    <w:p w:rsidR="00C55D14" w:rsidRPr="00F253C3" w:rsidRDefault="00C55D14" w:rsidP="008F4292">
      <w:pPr>
        <w:jc w:val="both"/>
      </w:pPr>
    </w:p>
    <w:p w:rsidR="008F4292" w:rsidRPr="008F4292" w:rsidRDefault="008F4292" w:rsidP="008F4292">
      <w:pPr>
        <w:jc w:val="both"/>
        <w:rPr>
          <w:b/>
        </w:rPr>
      </w:pPr>
      <w:r w:rsidRPr="008F4292">
        <w:rPr>
          <w:b/>
        </w:rPr>
        <w:t xml:space="preserve">Виды учебной деятельности учащихся: </w:t>
      </w:r>
    </w:p>
    <w:p w:rsidR="008F4292" w:rsidRPr="00F253C3" w:rsidRDefault="008F4292" w:rsidP="008F4292">
      <w:pPr>
        <w:jc w:val="both"/>
      </w:pPr>
      <w:r w:rsidRPr="00F253C3">
        <w:t xml:space="preserve">- простейшие наблюдения и исследования свойств материалов, способов их обработки, конструкций, их свойств, принципов и приёмов их создания; </w:t>
      </w:r>
    </w:p>
    <w:p w:rsidR="008F4292" w:rsidRPr="00F253C3" w:rsidRDefault="008F4292" w:rsidP="008F4292">
      <w:pPr>
        <w:jc w:val="both"/>
      </w:pPr>
      <w:r w:rsidRPr="00F253C3">
        <w:t xml:space="preserve">- 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 </w:t>
      </w:r>
    </w:p>
    <w:p w:rsidR="008F4292" w:rsidRPr="00F253C3" w:rsidRDefault="008F4292" w:rsidP="008F4292">
      <w:pPr>
        <w:jc w:val="both"/>
      </w:pPr>
      <w:r w:rsidRPr="00F253C3">
        <w:t xml:space="preserve">- 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(общий дизайн, оформление); </w:t>
      </w:r>
    </w:p>
    <w:p w:rsidR="008F4292" w:rsidRPr="00F253C3" w:rsidRDefault="008F4292" w:rsidP="008F4292">
      <w:pPr>
        <w:jc w:val="both"/>
      </w:pPr>
      <w:r w:rsidRPr="00F253C3">
        <w:t xml:space="preserve">-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 </w:t>
      </w:r>
    </w:p>
    <w:p w:rsidR="008F4292" w:rsidRDefault="008F4292" w:rsidP="008F4292">
      <w:pPr>
        <w:ind w:firstLine="708"/>
        <w:jc w:val="both"/>
      </w:pPr>
      <w:r w:rsidRPr="00F253C3">
        <w:t>Тематику  проектов,  главным  образом,  предлагает  учитель,  но  могут предлагать  и  сами  учащиеся  после  изучения  отдельных  тем  или  целого тематического блока. В</w:t>
      </w:r>
      <w:r>
        <w:t xml:space="preserve"> </w:t>
      </w:r>
      <w:r w:rsidRPr="00F253C3">
        <w:t xml:space="preserve">зависимости от сложности темы творческие задания могут носить индивидуальный или коллективный характер. </w:t>
      </w:r>
    </w:p>
    <w:p w:rsidR="00C55D14" w:rsidRDefault="00C55D14" w:rsidP="008F4292">
      <w:pPr>
        <w:jc w:val="both"/>
      </w:pPr>
    </w:p>
    <w:p w:rsidR="00C55D14" w:rsidRDefault="008F4292" w:rsidP="008F3F24">
      <w:pPr>
        <w:jc w:val="both"/>
      </w:pPr>
      <w:r w:rsidRPr="008F4292">
        <w:rPr>
          <w:b/>
        </w:rPr>
        <w:t xml:space="preserve">Технологии, </w:t>
      </w:r>
      <w:r>
        <w:t>используемые в обучении: здоровьесбережения, игровые, обучение в сотрудничестве, развивающего обучения, развития критического мышления, личностно ориентированного обучения, информационно-коммуникационные, проблемно-диалогического обучения, элементы технологии групповой проектной деятельности и др.</w:t>
      </w:r>
    </w:p>
    <w:p w:rsidR="008F3F24" w:rsidRDefault="008F3F24" w:rsidP="008F3F24">
      <w:pPr>
        <w:jc w:val="both"/>
      </w:pPr>
    </w:p>
    <w:p w:rsidR="006139FE" w:rsidRPr="006139FE" w:rsidRDefault="006139FE" w:rsidP="008F3F24">
      <w:pPr>
        <w:rPr>
          <w:lang w:eastAsia="en-US" w:bidi="en-US"/>
        </w:rPr>
      </w:pPr>
      <w:r w:rsidRPr="006139FE">
        <w:rPr>
          <w:b/>
          <w:bCs/>
          <w:lang w:eastAsia="en-US" w:bidi="en-US"/>
        </w:rPr>
        <w:t>Формы и методы работы</w:t>
      </w:r>
    </w:p>
    <w:p w:rsidR="006139FE" w:rsidRDefault="006139FE" w:rsidP="008F3F24">
      <w:pPr>
        <w:rPr>
          <w:b/>
          <w:lang w:eastAsia="en-US" w:bidi="en-US"/>
        </w:rPr>
      </w:pPr>
    </w:p>
    <w:p w:rsidR="008F3F24" w:rsidRPr="008F3F24" w:rsidRDefault="008F3F24" w:rsidP="008F3F24">
      <w:pPr>
        <w:rPr>
          <w:b/>
          <w:bCs/>
          <w:lang w:eastAsia="en-US" w:bidi="en-US"/>
        </w:rPr>
      </w:pPr>
      <w:r w:rsidRPr="008F3F24">
        <w:rPr>
          <w:b/>
          <w:lang w:eastAsia="en-US" w:bidi="en-US"/>
        </w:rPr>
        <w:t>Формы организации учебного процесса:</w:t>
      </w:r>
    </w:p>
    <w:p w:rsidR="008F3F24" w:rsidRDefault="008F3F24" w:rsidP="008F3F24">
      <w:pPr>
        <w:numPr>
          <w:ilvl w:val="0"/>
          <w:numId w:val="5"/>
        </w:numPr>
        <w:rPr>
          <w:b/>
          <w:bCs/>
          <w:lang w:eastAsia="en-US" w:bidi="en-US"/>
        </w:rPr>
      </w:pPr>
      <w:r w:rsidRPr="0084123E">
        <w:rPr>
          <w:lang w:eastAsia="en-US" w:bidi="en-US"/>
        </w:rPr>
        <w:t>индивидуальные;</w:t>
      </w:r>
    </w:p>
    <w:p w:rsidR="008F3F24" w:rsidRDefault="008F3F24" w:rsidP="008F3F24">
      <w:pPr>
        <w:numPr>
          <w:ilvl w:val="0"/>
          <w:numId w:val="5"/>
        </w:numPr>
        <w:rPr>
          <w:b/>
          <w:bCs/>
          <w:lang w:eastAsia="en-US" w:bidi="en-US"/>
        </w:rPr>
      </w:pPr>
      <w:r w:rsidRPr="0084123E">
        <w:rPr>
          <w:lang w:eastAsia="en-US" w:bidi="en-US"/>
        </w:rPr>
        <w:t>групповые;</w:t>
      </w:r>
    </w:p>
    <w:p w:rsidR="008F3F24" w:rsidRDefault="008F3F24" w:rsidP="008F3F24">
      <w:pPr>
        <w:numPr>
          <w:ilvl w:val="0"/>
          <w:numId w:val="5"/>
        </w:numPr>
        <w:rPr>
          <w:b/>
          <w:bCs/>
          <w:lang w:eastAsia="en-US" w:bidi="en-US"/>
        </w:rPr>
      </w:pPr>
      <w:r w:rsidRPr="0084123E">
        <w:rPr>
          <w:lang w:eastAsia="en-US" w:bidi="en-US"/>
        </w:rPr>
        <w:t>индивидуально-групповые;</w:t>
      </w:r>
    </w:p>
    <w:p w:rsidR="008F3F24" w:rsidRDefault="008F3F24" w:rsidP="008F3F24">
      <w:pPr>
        <w:numPr>
          <w:ilvl w:val="0"/>
          <w:numId w:val="5"/>
        </w:numPr>
        <w:rPr>
          <w:b/>
          <w:bCs/>
          <w:lang w:eastAsia="en-US" w:bidi="en-US"/>
        </w:rPr>
      </w:pPr>
      <w:r w:rsidRPr="0084123E">
        <w:rPr>
          <w:lang w:eastAsia="en-US" w:bidi="en-US"/>
        </w:rPr>
        <w:t>фронтальные;</w:t>
      </w:r>
    </w:p>
    <w:p w:rsidR="008F3F24" w:rsidRPr="006139FE" w:rsidRDefault="008F3F24" w:rsidP="008F3F24">
      <w:pPr>
        <w:numPr>
          <w:ilvl w:val="0"/>
          <w:numId w:val="5"/>
        </w:numPr>
        <w:rPr>
          <w:bCs/>
          <w:lang w:eastAsia="en-US" w:bidi="en-US"/>
        </w:rPr>
      </w:pPr>
      <w:r w:rsidRPr="0084123E">
        <w:rPr>
          <w:lang w:eastAsia="en-US" w:bidi="en-US"/>
        </w:rPr>
        <w:t>практикумы.</w:t>
      </w:r>
    </w:p>
    <w:p w:rsidR="006139FE" w:rsidRDefault="006139FE" w:rsidP="006139FE">
      <w:pPr>
        <w:rPr>
          <w:lang w:eastAsia="en-US" w:bidi="en-US"/>
        </w:rPr>
      </w:pPr>
    </w:p>
    <w:p w:rsidR="006139FE" w:rsidRPr="006139FE" w:rsidRDefault="006139FE" w:rsidP="006139FE">
      <w:pPr>
        <w:rPr>
          <w:b/>
          <w:lang w:eastAsia="en-US" w:bidi="en-US"/>
        </w:rPr>
      </w:pPr>
      <w:r w:rsidRPr="006139FE">
        <w:rPr>
          <w:lang w:eastAsia="en-US" w:bidi="en-US"/>
        </w:rPr>
        <w:t>Усвоение учебного материала реализуется с применением основных групп </w:t>
      </w:r>
      <w:r w:rsidRPr="006139FE">
        <w:rPr>
          <w:b/>
          <w:iCs/>
          <w:lang w:eastAsia="en-US" w:bidi="en-US"/>
        </w:rPr>
        <w:t>методов обучения и их сочетания:</w:t>
      </w:r>
    </w:p>
    <w:p w:rsidR="006139FE" w:rsidRPr="006139FE" w:rsidRDefault="006139FE" w:rsidP="006139FE">
      <w:pPr>
        <w:numPr>
          <w:ilvl w:val="0"/>
          <w:numId w:val="8"/>
        </w:numPr>
        <w:rPr>
          <w:lang w:eastAsia="en-US" w:bidi="en-US"/>
        </w:rPr>
      </w:pPr>
      <w:r w:rsidRPr="006139FE">
        <w:rPr>
          <w:lang w:eastAsia="en-US" w:bidi="en-US"/>
        </w:rPr>
        <w:t>методами организации и осуществления учебно – познавательной деятельности: словесных (рассказ, учебная лекция, беседа), наглядных (иллюстрационных и демонстративных), практических, проблемно – поисковых под руководством преподавателя и самостоятельной работой учащихся;</w:t>
      </w:r>
    </w:p>
    <w:p w:rsidR="006139FE" w:rsidRPr="006139FE" w:rsidRDefault="006139FE" w:rsidP="006139FE">
      <w:pPr>
        <w:numPr>
          <w:ilvl w:val="0"/>
          <w:numId w:val="8"/>
        </w:numPr>
        <w:rPr>
          <w:lang w:eastAsia="en-US" w:bidi="en-US"/>
        </w:rPr>
      </w:pPr>
      <w:r w:rsidRPr="006139FE">
        <w:rPr>
          <w:lang w:eastAsia="en-US" w:bidi="en-US"/>
        </w:rPr>
        <w:t>методами стимулирования и мотивации учебной деятельности: познавательных игр, деловых игр;</w:t>
      </w:r>
    </w:p>
    <w:p w:rsidR="006139FE" w:rsidRDefault="006139FE" w:rsidP="006139FE">
      <w:pPr>
        <w:numPr>
          <w:ilvl w:val="0"/>
          <w:numId w:val="8"/>
        </w:numPr>
        <w:rPr>
          <w:lang w:eastAsia="en-US" w:bidi="en-US"/>
        </w:rPr>
      </w:pPr>
      <w:r w:rsidRPr="006139FE">
        <w:rPr>
          <w:lang w:eastAsia="en-US" w:bidi="en-US"/>
        </w:rPr>
        <w:t>степень активности и самостоятельности учащихся нарастает с применением объяснительно – иллюстративного, частично – поискового (эвристического), исследовательского методов обучения</w:t>
      </w:r>
    </w:p>
    <w:p w:rsidR="006139FE" w:rsidRPr="006139FE" w:rsidRDefault="006139FE" w:rsidP="006139FE">
      <w:pPr>
        <w:ind w:left="720"/>
        <w:rPr>
          <w:lang w:eastAsia="en-US" w:bidi="en-US"/>
        </w:rPr>
      </w:pPr>
    </w:p>
    <w:p w:rsidR="006139FE" w:rsidRPr="006139FE" w:rsidRDefault="006139FE" w:rsidP="006139FE">
      <w:pPr>
        <w:rPr>
          <w:b/>
          <w:lang w:eastAsia="en-US" w:bidi="en-US"/>
        </w:rPr>
      </w:pPr>
      <w:r w:rsidRPr="006139FE">
        <w:rPr>
          <w:lang w:eastAsia="en-US" w:bidi="en-US"/>
        </w:rPr>
        <w:t>Используются следующие </w:t>
      </w:r>
      <w:r w:rsidRPr="006139FE">
        <w:rPr>
          <w:b/>
          <w:iCs/>
          <w:lang w:eastAsia="en-US" w:bidi="en-US"/>
        </w:rPr>
        <w:t>средства обучения:</w:t>
      </w:r>
    </w:p>
    <w:p w:rsidR="006139FE" w:rsidRPr="006139FE" w:rsidRDefault="006139FE" w:rsidP="006139FE">
      <w:pPr>
        <w:rPr>
          <w:lang w:eastAsia="en-US" w:bidi="en-US"/>
        </w:rPr>
      </w:pPr>
      <w:r w:rsidRPr="006139FE">
        <w:rPr>
          <w:lang w:eastAsia="en-US" w:bidi="en-US"/>
        </w:rPr>
        <w:t>- учебно–наглядные пособия (таблицы, модели, презентации);</w:t>
      </w:r>
    </w:p>
    <w:p w:rsidR="006139FE" w:rsidRPr="006139FE" w:rsidRDefault="006139FE" w:rsidP="006139FE">
      <w:pPr>
        <w:rPr>
          <w:lang w:eastAsia="en-US" w:bidi="en-US"/>
        </w:rPr>
      </w:pPr>
      <w:r w:rsidRPr="006139FE">
        <w:rPr>
          <w:lang w:eastAsia="en-US" w:bidi="en-US"/>
        </w:rPr>
        <w:t>- организационно – педагогические средства (карточки, раздаточный материал)</w:t>
      </w:r>
    </w:p>
    <w:p w:rsidR="006139FE" w:rsidRDefault="006139FE" w:rsidP="006139FE">
      <w:pPr>
        <w:rPr>
          <w:lang w:eastAsia="en-US" w:bidi="en-US"/>
        </w:rPr>
      </w:pPr>
      <w:r w:rsidRPr="006139FE">
        <w:rPr>
          <w:lang w:eastAsia="en-US" w:bidi="en-US"/>
        </w:rPr>
        <w:t>Основной особенностью методов и форм является то, что предпочтение отдается практическим, </w:t>
      </w:r>
      <w:r w:rsidRPr="006139FE">
        <w:rPr>
          <w:i/>
          <w:iCs/>
          <w:lang w:eastAsia="en-US" w:bidi="en-US"/>
        </w:rPr>
        <w:t>проблемно-поисковой и творческой</w:t>
      </w:r>
      <w:r w:rsidRPr="006139FE">
        <w:rPr>
          <w:lang w:eastAsia="en-US" w:bidi="en-US"/>
        </w:rPr>
        <w:t> деятельности младших школьников.</w:t>
      </w:r>
    </w:p>
    <w:p w:rsidR="006139FE" w:rsidRPr="006139FE" w:rsidRDefault="006139FE" w:rsidP="006139FE">
      <w:pPr>
        <w:rPr>
          <w:lang w:eastAsia="en-US" w:bidi="en-US"/>
        </w:rPr>
      </w:pPr>
    </w:p>
    <w:p w:rsidR="006139FE" w:rsidRPr="006139FE" w:rsidRDefault="006139FE" w:rsidP="006139FE">
      <w:pPr>
        <w:rPr>
          <w:lang w:eastAsia="en-US" w:bidi="en-US"/>
        </w:rPr>
      </w:pPr>
      <w:r w:rsidRPr="006139FE">
        <w:rPr>
          <w:b/>
          <w:bCs/>
          <w:lang w:eastAsia="en-US" w:bidi="en-US"/>
        </w:rPr>
        <w:t>Педагогические технологии, методики обучения.</w:t>
      </w:r>
    </w:p>
    <w:p w:rsidR="006139FE" w:rsidRPr="006139FE" w:rsidRDefault="006139FE" w:rsidP="006139FE">
      <w:pPr>
        <w:numPr>
          <w:ilvl w:val="0"/>
          <w:numId w:val="9"/>
        </w:numPr>
        <w:rPr>
          <w:lang w:eastAsia="en-US" w:bidi="en-US"/>
        </w:rPr>
      </w:pPr>
      <w:r w:rsidRPr="006139FE">
        <w:rPr>
          <w:lang w:eastAsia="en-US" w:bidi="en-US"/>
        </w:rPr>
        <w:t>-методика оптимизации режима обучения, сохранения и поддержки здоровья школьников,</w:t>
      </w:r>
    </w:p>
    <w:p w:rsidR="006139FE" w:rsidRPr="006139FE" w:rsidRDefault="006139FE" w:rsidP="006139FE">
      <w:pPr>
        <w:numPr>
          <w:ilvl w:val="0"/>
          <w:numId w:val="9"/>
        </w:numPr>
        <w:rPr>
          <w:lang w:eastAsia="en-US" w:bidi="en-US"/>
        </w:rPr>
      </w:pPr>
      <w:r w:rsidRPr="006139FE">
        <w:rPr>
          <w:lang w:eastAsia="en-US" w:bidi="en-US"/>
        </w:rPr>
        <w:t>- методика системности,</w:t>
      </w:r>
    </w:p>
    <w:p w:rsidR="006139FE" w:rsidRPr="006139FE" w:rsidRDefault="006139FE" w:rsidP="006139FE">
      <w:pPr>
        <w:numPr>
          <w:ilvl w:val="0"/>
          <w:numId w:val="9"/>
        </w:numPr>
        <w:rPr>
          <w:lang w:eastAsia="en-US" w:bidi="en-US"/>
        </w:rPr>
      </w:pPr>
      <w:r w:rsidRPr="006139FE">
        <w:rPr>
          <w:lang w:eastAsia="en-US" w:bidi="en-US"/>
        </w:rPr>
        <w:t>-методика проекта,</w:t>
      </w:r>
    </w:p>
    <w:p w:rsidR="006139FE" w:rsidRPr="006139FE" w:rsidRDefault="006139FE" w:rsidP="006139FE">
      <w:pPr>
        <w:numPr>
          <w:ilvl w:val="0"/>
          <w:numId w:val="9"/>
        </w:numPr>
        <w:rPr>
          <w:lang w:eastAsia="en-US" w:bidi="en-US"/>
        </w:rPr>
      </w:pPr>
      <w:r w:rsidRPr="006139FE">
        <w:rPr>
          <w:lang w:eastAsia="en-US" w:bidi="en-US"/>
        </w:rPr>
        <w:t>-частично-поисковые методики,</w:t>
      </w:r>
    </w:p>
    <w:p w:rsidR="006139FE" w:rsidRPr="006139FE" w:rsidRDefault="006139FE" w:rsidP="006139FE">
      <w:pPr>
        <w:numPr>
          <w:ilvl w:val="0"/>
          <w:numId w:val="9"/>
        </w:numPr>
        <w:rPr>
          <w:lang w:eastAsia="en-US" w:bidi="en-US"/>
        </w:rPr>
      </w:pPr>
      <w:r w:rsidRPr="006139FE">
        <w:rPr>
          <w:lang w:eastAsia="en-US" w:bidi="en-US"/>
        </w:rPr>
        <w:t>-методику опережающего обучения,</w:t>
      </w:r>
    </w:p>
    <w:p w:rsidR="006139FE" w:rsidRPr="006139FE" w:rsidRDefault="006139FE" w:rsidP="006139FE">
      <w:pPr>
        <w:numPr>
          <w:ilvl w:val="0"/>
          <w:numId w:val="9"/>
        </w:numPr>
        <w:rPr>
          <w:lang w:eastAsia="en-US" w:bidi="en-US"/>
        </w:rPr>
      </w:pPr>
      <w:r w:rsidRPr="006139FE">
        <w:rPr>
          <w:lang w:eastAsia="en-US" w:bidi="en-US"/>
        </w:rPr>
        <w:t>-интерактивные методы обучения школьников.</w:t>
      </w:r>
    </w:p>
    <w:p w:rsidR="006139FE" w:rsidRPr="006139FE" w:rsidRDefault="006139FE" w:rsidP="006139FE">
      <w:pPr>
        <w:numPr>
          <w:ilvl w:val="0"/>
          <w:numId w:val="9"/>
        </w:numPr>
        <w:rPr>
          <w:lang w:eastAsia="en-US" w:bidi="en-US"/>
        </w:rPr>
      </w:pPr>
      <w:r w:rsidRPr="006139FE">
        <w:rPr>
          <w:lang w:eastAsia="en-US" w:bidi="en-US"/>
        </w:rPr>
        <w:t>Исследовательская (проблемно-поисковая)</w:t>
      </w:r>
    </w:p>
    <w:p w:rsidR="006139FE" w:rsidRPr="006139FE" w:rsidRDefault="006139FE" w:rsidP="006139FE">
      <w:pPr>
        <w:numPr>
          <w:ilvl w:val="0"/>
          <w:numId w:val="9"/>
        </w:numPr>
        <w:rPr>
          <w:lang w:eastAsia="en-US" w:bidi="en-US"/>
        </w:rPr>
      </w:pPr>
      <w:r w:rsidRPr="006139FE">
        <w:rPr>
          <w:lang w:eastAsia="en-US" w:bidi="en-US"/>
        </w:rPr>
        <w:t>Коммуникативная (дискуссионная)</w:t>
      </w:r>
    </w:p>
    <w:p w:rsidR="006139FE" w:rsidRPr="006139FE" w:rsidRDefault="006139FE" w:rsidP="006139FE">
      <w:pPr>
        <w:numPr>
          <w:ilvl w:val="0"/>
          <w:numId w:val="9"/>
        </w:numPr>
        <w:rPr>
          <w:lang w:eastAsia="en-US" w:bidi="en-US"/>
        </w:rPr>
      </w:pPr>
      <w:r w:rsidRPr="006139FE">
        <w:rPr>
          <w:lang w:eastAsia="en-US" w:bidi="en-US"/>
        </w:rPr>
        <w:t>Особенностью этой технологии является наличие дискуссий, характеризующиеся различными точками зрения по изучаемым вопросам, сопоставлением их, поиском за счет обсуждения истинной точки зрения.</w:t>
      </w:r>
    </w:p>
    <w:p w:rsidR="006139FE" w:rsidRPr="006139FE" w:rsidRDefault="006139FE" w:rsidP="006139FE">
      <w:pPr>
        <w:numPr>
          <w:ilvl w:val="0"/>
          <w:numId w:val="9"/>
        </w:numPr>
        <w:rPr>
          <w:lang w:eastAsia="en-US" w:bidi="en-US"/>
        </w:rPr>
      </w:pPr>
      <w:r w:rsidRPr="006139FE">
        <w:rPr>
          <w:lang w:eastAsia="en-US" w:bidi="en-US"/>
        </w:rPr>
        <w:t>Психологическая (самоопределенческая)</w:t>
      </w:r>
    </w:p>
    <w:p w:rsidR="006139FE" w:rsidRPr="006139FE" w:rsidRDefault="006139FE" w:rsidP="006139FE">
      <w:pPr>
        <w:numPr>
          <w:ilvl w:val="0"/>
          <w:numId w:val="9"/>
        </w:numPr>
        <w:rPr>
          <w:lang w:eastAsia="en-US" w:bidi="en-US"/>
        </w:rPr>
      </w:pPr>
      <w:r w:rsidRPr="006139FE">
        <w:rPr>
          <w:lang w:eastAsia="en-US" w:bidi="en-US"/>
        </w:rPr>
        <w:t>Характерной чертой этой технологии является самоопределение обучаемого к выполнению той или иной образовательной деятельности.</w:t>
      </w:r>
    </w:p>
    <w:p w:rsidR="006139FE" w:rsidRPr="006139FE" w:rsidRDefault="006139FE" w:rsidP="006139FE">
      <w:pPr>
        <w:numPr>
          <w:ilvl w:val="0"/>
          <w:numId w:val="9"/>
        </w:numPr>
        <w:rPr>
          <w:lang w:eastAsia="en-US" w:bidi="en-US"/>
        </w:rPr>
      </w:pPr>
      <w:r w:rsidRPr="006139FE">
        <w:rPr>
          <w:lang w:eastAsia="en-US" w:bidi="en-US"/>
        </w:rPr>
        <w:t>Деятельностная</w:t>
      </w:r>
    </w:p>
    <w:p w:rsidR="006139FE" w:rsidRPr="006139FE" w:rsidRDefault="006139FE" w:rsidP="006139FE">
      <w:pPr>
        <w:numPr>
          <w:ilvl w:val="0"/>
          <w:numId w:val="9"/>
        </w:numPr>
        <w:rPr>
          <w:lang w:eastAsia="en-US" w:bidi="en-US"/>
        </w:rPr>
      </w:pPr>
      <w:r w:rsidRPr="006139FE">
        <w:rPr>
          <w:lang w:eastAsia="en-US" w:bidi="en-US"/>
        </w:rPr>
        <w:t>Характерной чертой этой технологии является способность ученика проектировать предстоящую деятельность, быть ее субъектом.</w:t>
      </w:r>
    </w:p>
    <w:p w:rsidR="006139FE" w:rsidRPr="006139FE" w:rsidRDefault="006139FE" w:rsidP="006139FE">
      <w:pPr>
        <w:numPr>
          <w:ilvl w:val="0"/>
          <w:numId w:val="9"/>
        </w:numPr>
        <w:rPr>
          <w:lang w:eastAsia="en-US" w:bidi="en-US"/>
        </w:rPr>
      </w:pPr>
      <w:r w:rsidRPr="006139FE">
        <w:rPr>
          <w:lang w:eastAsia="en-US" w:bidi="en-US"/>
        </w:rPr>
        <w:t>Рефлексивная</w:t>
      </w:r>
    </w:p>
    <w:p w:rsidR="006139FE" w:rsidRPr="006139FE" w:rsidRDefault="006139FE" w:rsidP="006139FE">
      <w:pPr>
        <w:numPr>
          <w:ilvl w:val="0"/>
          <w:numId w:val="9"/>
        </w:numPr>
        <w:rPr>
          <w:lang w:eastAsia="en-US" w:bidi="en-US"/>
        </w:rPr>
      </w:pPr>
      <w:r w:rsidRPr="006139FE">
        <w:rPr>
          <w:lang w:eastAsia="en-US" w:bidi="en-US"/>
        </w:rPr>
        <w:t>Особенностью данной технологии является осознание учеником деятельности: того как, каким способом получен результат, какие при этом встречались затруднения, как они были устранены, и что чувствовал ученик при этом.</w:t>
      </w:r>
    </w:p>
    <w:p w:rsidR="006139FE" w:rsidRPr="006139FE" w:rsidRDefault="006139FE" w:rsidP="006139FE">
      <w:pPr>
        <w:numPr>
          <w:ilvl w:val="0"/>
          <w:numId w:val="9"/>
        </w:numPr>
        <w:rPr>
          <w:lang w:eastAsia="en-US" w:bidi="en-US"/>
        </w:rPr>
      </w:pPr>
      <w:r w:rsidRPr="006139FE">
        <w:rPr>
          <w:lang w:eastAsia="en-US" w:bidi="en-US"/>
        </w:rPr>
        <w:t>Здоровье сберегающие образовательные технологии можно рассматривать и как технологическую основу здоровье сберегающей педагогики – одной из самых перспективных образовательных систем XXI века,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w:t>
      </w:r>
    </w:p>
    <w:p w:rsidR="006139FE" w:rsidRPr="006139FE" w:rsidRDefault="006139FE" w:rsidP="006139FE">
      <w:pPr>
        <w:numPr>
          <w:ilvl w:val="0"/>
          <w:numId w:val="9"/>
        </w:numPr>
        <w:rPr>
          <w:lang w:eastAsia="en-US" w:bidi="en-US"/>
        </w:rPr>
      </w:pPr>
      <w:r w:rsidRPr="006139FE">
        <w:rPr>
          <w:lang w:eastAsia="en-US" w:bidi="en-US"/>
        </w:rPr>
        <w:t>Компьютерные (информационные)</w:t>
      </w:r>
    </w:p>
    <w:p w:rsidR="006139FE" w:rsidRPr="006139FE" w:rsidRDefault="006139FE" w:rsidP="006139FE">
      <w:pPr>
        <w:numPr>
          <w:ilvl w:val="0"/>
          <w:numId w:val="9"/>
        </w:numPr>
        <w:rPr>
          <w:lang w:eastAsia="en-US" w:bidi="en-US"/>
        </w:rPr>
      </w:pPr>
      <w:r w:rsidRPr="006139FE">
        <w:rPr>
          <w:lang w:eastAsia="en-US" w:bidi="en-US"/>
        </w:rPr>
        <w:t>Информационно-личностные</w:t>
      </w:r>
    </w:p>
    <w:p w:rsidR="006139FE" w:rsidRPr="006139FE" w:rsidRDefault="006139FE" w:rsidP="006139FE">
      <w:pPr>
        <w:numPr>
          <w:ilvl w:val="0"/>
          <w:numId w:val="9"/>
        </w:numPr>
        <w:rPr>
          <w:lang w:eastAsia="en-US" w:bidi="en-US"/>
        </w:rPr>
      </w:pPr>
      <w:r w:rsidRPr="006139FE">
        <w:rPr>
          <w:lang w:eastAsia="en-US" w:bidi="en-US"/>
        </w:rPr>
        <w:t>Этнокультурные</w:t>
      </w:r>
    </w:p>
    <w:p w:rsidR="006139FE" w:rsidRDefault="006139FE" w:rsidP="006139FE">
      <w:pPr>
        <w:numPr>
          <w:ilvl w:val="0"/>
          <w:numId w:val="9"/>
        </w:numPr>
        <w:rPr>
          <w:lang w:eastAsia="en-US" w:bidi="en-US"/>
        </w:rPr>
      </w:pPr>
      <w:r w:rsidRPr="006139FE">
        <w:rPr>
          <w:lang w:eastAsia="en-US" w:bidi="en-US"/>
        </w:rPr>
        <w:t>Личностно-ориентированные</w:t>
      </w:r>
    </w:p>
    <w:p w:rsidR="006139FE" w:rsidRPr="006139FE" w:rsidRDefault="006139FE" w:rsidP="006139FE">
      <w:pPr>
        <w:ind w:left="720"/>
        <w:rPr>
          <w:lang w:eastAsia="en-US" w:bidi="en-US"/>
        </w:rPr>
      </w:pPr>
    </w:p>
    <w:p w:rsidR="006139FE" w:rsidRPr="006139FE" w:rsidRDefault="006139FE" w:rsidP="006139FE">
      <w:pPr>
        <w:rPr>
          <w:b/>
          <w:lang w:eastAsia="en-US" w:bidi="en-US"/>
        </w:rPr>
      </w:pPr>
      <w:r w:rsidRPr="006139FE">
        <w:rPr>
          <w:b/>
          <w:u w:val="single"/>
          <w:lang w:eastAsia="en-US" w:bidi="en-US"/>
        </w:rPr>
        <w:t>МЕТОДЫ</w:t>
      </w:r>
      <w:r w:rsidRPr="006139FE">
        <w:rPr>
          <w:b/>
          <w:lang w:eastAsia="en-US" w:bidi="en-US"/>
        </w:rPr>
        <w:t xml:space="preserve">: </w:t>
      </w:r>
    </w:p>
    <w:p w:rsidR="006139FE" w:rsidRPr="006139FE" w:rsidRDefault="006139FE" w:rsidP="006139FE">
      <w:pPr>
        <w:rPr>
          <w:lang w:eastAsia="en-US" w:bidi="en-US"/>
        </w:rPr>
      </w:pPr>
      <w:r w:rsidRPr="006139FE">
        <w:rPr>
          <w:lang w:eastAsia="en-US" w:bidi="en-US"/>
        </w:rPr>
        <w:t>- репродуктивный;</w:t>
      </w:r>
    </w:p>
    <w:p w:rsidR="006139FE" w:rsidRPr="006139FE" w:rsidRDefault="006139FE" w:rsidP="006139FE">
      <w:pPr>
        <w:rPr>
          <w:lang w:eastAsia="en-US" w:bidi="en-US"/>
        </w:rPr>
      </w:pPr>
      <w:r w:rsidRPr="006139FE">
        <w:rPr>
          <w:lang w:eastAsia="en-US" w:bidi="en-US"/>
        </w:rPr>
        <w:t>- частично-поисковый;</w:t>
      </w:r>
    </w:p>
    <w:p w:rsidR="006139FE" w:rsidRPr="006139FE" w:rsidRDefault="006139FE" w:rsidP="006139FE">
      <w:pPr>
        <w:rPr>
          <w:lang w:eastAsia="en-US" w:bidi="en-US"/>
        </w:rPr>
      </w:pPr>
      <w:r w:rsidRPr="006139FE">
        <w:rPr>
          <w:lang w:eastAsia="en-US" w:bidi="en-US"/>
        </w:rPr>
        <w:t>- исследовательский;</w:t>
      </w:r>
    </w:p>
    <w:p w:rsidR="006139FE" w:rsidRPr="006139FE" w:rsidRDefault="006139FE" w:rsidP="006139FE">
      <w:pPr>
        <w:rPr>
          <w:lang w:eastAsia="en-US" w:bidi="en-US"/>
        </w:rPr>
      </w:pPr>
      <w:r w:rsidRPr="006139FE">
        <w:rPr>
          <w:lang w:eastAsia="en-US" w:bidi="en-US"/>
        </w:rPr>
        <w:t>- творческий.</w:t>
      </w:r>
    </w:p>
    <w:p w:rsidR="006139FE" w:rsidRPr="006139FE" w:rsidRDefault="006139FE" w:rsidP="006139FE">
      <w:pPr>
        <w:rPr>
          <w:lang w:eastAsia="en-US" w:bidi="en-US"/>
        </w:rPr>
      </w:pPr>
      <w:r w:rsidRPr="006139FE">
        <w:rPr>
          <w:b/>
          <w:lang w:eastAsia="en-US" w:bidi="en-US"/>
        </w:rPr>
        <w:t>Методики</w:t>
      </w:r>
      <w:r w:rsidRPr="006139FE">
        <w:rPr>
          <w:lang w:eastAsia="en-US" w:bidi="en-US"/>
        </w:rPr>
        <w:t>: классически</w:t>
      </w:r>
      <w:r>
        <w:rPr>
          <w:lang w:eastAsia="en-US" w:bidi="en-US"/>
        </w:rPr>
        <w:t>,</w:t>
      </w:r>
      <w:r w:rsidRPr="006139FE">
        <w:rPr>
          <w:lang w:eastAsia="en-US" w:bidi="en-US"/>
        </w:rPr>
        <w:t xml:space="preserve"> соответствующая государственным стандартам.</w:t>
      </w:r>
    </w:p>
    <w:p w:rsidR="006139FE" w:rsidRPr="006139FE" w:rsidRDefault="006139FE" w:rsidP="006139FE">
      <w:pPr>
        <w:rPr>
          <w:lang w:eastAsia="en-US" w:bidi="en-US"/>
        </w:rPr>
      </w:pPr>
      <w:r w:rsidRPr="006139FE">
        <w:rPr>
          <w:b/>
          <w:lang w:eastAsia="en-US" w:bidi="en-US"/>
        </w:rPr>
        <w:t>Подходы</w:t>
      </w:r>
      <w:r w:rsidRPr="006139FE">
        <w:rPr>
          <w:lang w:eastAsia="en-US" w:bidi="en-US"/>
        </w:rPr>
        <w:t>: личностно-ориентированный подход к воспитанию и образованию ребенка.</w:t>
      </w:r>
    </w:p>
    <w:p w:rsidR="006139FE" w:rsidRPr="006139FE" w:rsidRDefault="006139FE" w:rsidP="006139FE">
      <w:pPr>
        <w:rPr>
          <w:lang w:eastAsia="en-US" w:bidi="en-US"/>
        </w:rPr>
      </w:pPr>
      <w:r w:rsidRPr="006139FE">
        <w:rPr>
          <w:lang w:eastAsia="en-US" w:bidi="en-US"/>
        </w:rPr>
        <w:t>Педагогические приемы соответствуют решению проблемы мотивации учения ребенка в условиях работы с шестью педагогическими системами.</w:t>
      </w:r>
    </w:p>
    <w:p w:rsidR="006139FE" w:rsidRPr="006139FE" w:rsidRDefault="006139FE" w:rsidP="006139FE">
      <w:pPr>
        <w:rPr>
          <w:lang w:eastAsia="en-US" w:bidi="en-US"/>
        </w:rPr>
      </w:pPr>
      <w:r w:rsidRPr="006139FE">
        <w:rPr>
          <w:lang w:eastAsia="en-US" w:bidi="en-US"/>
        </w:rPr>
        <w:t>Образовательные технологии соответствуют государственным стандартам.</w:t>
      </w:r>
    </w:p>
    <w:p w:rsidR="006139FE" w:rsidRPr="006139FE" w:rsidRDefault="006139FE" w:rsidP="006139FE">
      <w:pPr>
        <w:rPr>
          <w:lang w:eastAsia="en-US" w:bidi="en-US"/>
        </w:rPr>
      </w:pPr>
      <w:r w:rsidRPr="006139FE">
        <w:rPr>
          <w:b/>
          <w:lang w:eastAsia="en-US" w:bidi="en-US"/>
        </w:rPr>
        <w:t>Форма занятий</w:t>
      </w:r>
      <w:r w:rsidRPr="006139FE">
        <w:rPr>
          <w:lang w:eastAsia="en-US" w:bidi="en-US"/>
        </w:rPr>
        <w:t>: классно-урочная.</w:t>
      </w:r>
    </w:p>
    <w:p w:rsidR="006139FE" w:rsidRDefault="006139FE" w:rsidP="006139FE">
      <w:pPr>
        <w:rPr>
          <w:lang w:eastAsia="en-US" w:bidi="en-US"/>
        </w:rPr>
      </w:pPr>
      <w:r w:rsidRPr="006139FE">
        <w:rPr>
          <w:b/>
          <w:lang w:eastAsia="en-US" w:bidi="en-US"/>
        </w:rPr>
        <w:t>Уровни результативности</w:t>
      </w:r>
      <w:r w:rsidRPr="006139FE">
        <w:rPr>
          <w:lang w:eastAsia="en-US" w:bidi="en-US"/>
        </w:rPr>
        <w:t>: </w:t>
      </w:r>
    </w:p>
    <w:p w:rsidR="006139FE" w:rsidRDefault="006139FE" w:rsidP="006139FE">
      <w:pPr>
        <w:pStyle w:val="a5"/>
        <w:numPr>
          <w:ilvl w:val="0"/>
          <w:numId w:val="10"/>
        </w:numPr>
        <w:rPr>
          <w:rFonts w:ascii="Times New Roman" w:hAnsi="Times New Roman"/>
          <w:sz w:val="24"/>
          <w:lang w:bidi="en-US"/>
        </w:rPr>
      </w:pPr>
      <w:r w:rsidRPr="006139FE">
        <w:rPr>
          <w:rFonts w:ascii="Times New Roman" w:hAnsi="Times New Roman"/>
          <w:sz w:val="24"/>
          <w:u w:val="single"/>
          <w:lang w:bidi="en-US"/>
        </w:rPr>
        <w:t>репродуктивный</w:t>
      </w:r>
      <w:r w:rsidRPr="006139FE">
        <w:rPr>
          <w:rFonts w:ascii="Times New Roman" w:hAnsi="Times New Roman"/>
          <w:sz w:val="24"/>
          <w:lang w:bidi="en-US"/>
        </w:rPr>
        <w:t xml:space="preserve"> – </w:t>
      </w:r>
      <w:r w:rsidRPr="006139FE">
        <w:rPr>
          <w:rFonts w:ascii="Times New Roman" w:hAnsi="Times New Roman"/>
          <w:b w:val="0"/>
          <w:sz w:val="24"/>
          <w:lang w:bidi="en-US"/>
        </w:rPr>
        <w:t>уметь повторить работу по шаблону или за учителем поэтапно;</w:t>
      </w:r>
      <w:r w:rsidRPr="006139FE">
        <w:rPr>
          <w:rFonts w:ascii="Times New Roman" w:hAnsi="Times New Roman"/>
          <w:sz w:val="24"/>
          <w:lang w:bidi="en-US"/>
        </w:rPr>
        <w:t> </w:t>
      </w:r>
    </w:p>
    <w:p w:rsidR="006139FE" w:rsidRPr="006139FE" w:rsidRDefault="006139FE" w:rsidP="006139FE">
      <w:pPr>
        <w:pStyle w:val="a5"/>
        <w:numPr>
          <w:ilvl w:val="0"/>
          <w:numId w:val="10"/>
        </w:numPr>
        <w:rPr>
          <w:rFonts w:ascii="Times New Roman" w:hAnsi="Times New Roman"/>
          <w:b w:val="0"/>
          <w:sz w:val="24"/>
          <w:lang w:bidi="en-US"/>
        </w:rPr>
      </w:pPr>
      <w:r w:rsidRPr="006139FE">
        <w:rPr>
          <w:rFonts w:ascii="Times New Roman" w:hAnsi="Times New Roman"/>
          <w:sz w:val="24"/>
          <w:u w:val="single"/>
          <w:lang w:bidi="en-US"/>
        </w:rPr>
        <w:t>с элементами творчества</w:t>
      </w:r>
      <w:r w:rsidRPr="006139FE">
        <w:rPr>
          <w:rFonts w:ascii="Times New Roman" w:hAnsi="Times New Roman"/>
          <w:sz w:val="24"/>
          <w:lang w:bidi="en-US"/>
        </w:rPr>
        <w:t xml:space="preserve"> – </w:t>
      </w:r>
      <w:r w:rsidRPr="006139FE">
        <w:rPr>
          <w:rFonts w:ascii="Times New Roman" w:hAnsi="Times New Roman"/>
          <w:b w:val="0"/>
          <w:sz w:val="24"/>
          <w:lang w:bidi="en-US"/>
        </w:rPr>
        <w:t>выполнить работу на данную тему; </w:t>
      </w:r>
    </w:p>
    <w:p w:rsidR="006139FE" w:rsidRPr="006139FE" w:rsidRDefault="006139FE" w:rsidP="006139FE">
      <w:pPr>
        <w:pStyle w:val="a5"/>
        <w:numPr>
          <w:ilvl w:val="0"/>
          <w:numId w:val="10"/>
        </w:numPr>
        <w:rPr>
          <w:rFonts w:ascii="Times New Roman" w:hAnsi="Times New Roman"/>
          <w:b w:val="0"/>
          <w:sz w:val="24"/>
          <w:lang w:bidi="en-US"/>
        </w:rPr>
      </w:pPr>
      <w:r w:rsidRPr="006139FE">
        <w:rPr>
          <w:rFonts w:ascii="Times New Roman" w:hAnsi="Times New Roman"/>
          <w:sz w:val="24"/>
          <w:u w:val="single"/>
          <w:lang w:bidi="en-US"/>
        </w:rPr>
        <w:t>творческий</w:t>
      </w:r>
      <w:r w:rsidRPr="006139FE">
        <w:rPr>
          <w:rFonts w:ascii="Times New Roman" w:hAnsi="Times New Roman"/>
          <w:sz w:val="24"/>
          <w:lang w:bidi="en-US"/>
        </w:rPr>
        <w:t xml:space="preserve"> – </w:t>
      </w:r>
      <w:r w:rsidRPr="006139FE">
        <w:rPr>
          <w:rFonts w:ascii="Times New Roman" w:hAnsi="Times New Roman"/>
          <w:b w:val="0"/>
          <w:sz w:val="24"/>
          <w:lang w:bidi="en-US"/>
        </w:rPr>
        <w:t>выполнить работу на свободную тему.</w:t>
      </w:r>
    </w:p>
    <w:p w:rsidR="006139FE" w:rsidRPr="006139FE" w:rsidRDefault="006139FE" w:rsidP="006139FE">
      <w:pPr>
        <w:rPr>
          <w:lang w:eastAsia="en-US" w:bidi="en-US"/>
        </w:rPr>
      </w:pPr>
      <w:r w:rsidRPr="006139FE">
        <w:rPr>
          <w:lang w:eastAsia="en-US" w:bidi="en-US"/>
        </w:rPr>
        <w:t>Программа предполагает широкое использование уроков-опытов, уроков-игр, расширена доля самостоятельной практической работы ребенка без помощи учителя.</w:t>
      </w:r>
    </w:p>
    <w:p w:rsidR="008F3F24" w:rsidRPr="00C77F41" w:rsidRDefault="008F3F24" w:rsidP="008F3F24">
      <w:pPr>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C77F41" w:rsidRPr="005A5D3F">
        <w:rPr>
          <w:b/>
          <w:bCs/>
          <w:color w:val="000000"/>
          <w:spacing w:val="-3"/>
        </w:rPr>
        <w:t xml:space="preserve">МЕСТО КУРСА В УЧЕБНОМ ПЛАНЕ </w:t>
      </w:r>
    </w:p>
    <w:p w:rsidR="005A5D3F" w:rsidRPr="005A5D3F" w:rsidRDefault="005A5D3F" w:rsidP="00C55D14">
      <w:pPr>
        <w:shd w:val="clear" w:color="auto" w:fill="FFFFFF"/>
        <w:jc w:val="both"/>
        <w:rPr>
          <w:b/>
          <w:bCs/>
          <w:color w:val="000000"/>
          <w:spacing w:val="-3"/>
        </w:rPr>
      </w:pPr>
    </w:p>
    <w:p w:rsidR="00C77F41" w:rsidRDefault="00C77F41" w:rsidP="00C55D14">
      <w:pPr>
        <w:shd w:val="clear" w:color="auto" w:fill="FFFFFF"/>
        <w:jc w:val="both"/>
        <w:rPr>
          <w:bCs/>
          <w:color w:val="000000"/>
          <w:spacing w:val="-3"/>
        </w:rPr>
      </w:pPr>
      <w:r w:rsidRPr="00C77F41">
        <w:rPr>
          <w:bCs/>
          <w:color w:val="000000"/>
          <w:spacing w:val="-3"/>
        </w:rPr>
        <w:t xml:space="preserve">На изучение технологии в начальной школе отводится 1 ч в неделю. Курс рассчитан на 135 ч: 33 ч </w:t>
      </w:r>
      <w:r w:rsidR="005B44C1">
        <w:rPr>
          <w:bCs/>
          <w:color w:val="000000"/>
          <w:spacing w:val="-3"/>
        </w:rPr>
        <w:t>— в 1 классе (33 учебные недели</w:t>
      </w:r>
      <w:r w:rsidRPr="00C77F41">
        <w:rPr>
          <w:bCs/>
          <w:color w:val="000000"/>
          <w:spacing w:val="-3"/>
        </w:rPr>
        <w:t>,.</w:t>
      </w:r>
      <w:r w:rsidR="00AC13B3">
        <w:rPr>
          <w:bCs/>
          <w:color w:val="000000"/>
          <w:spacing w:val="-3"/>
        </w:rPr>
        <w:t xml:space="preserve"> </w:t>
      </w:r>
      <w:r w:rsidR="006D62BD">
        <w:rPr>
          <w:bCs/>
          <w:color w:val="000000"/>
          <w:spacing w:val="-3"/>
        </w:rPr>
        <w:t>Программа рассчитана на 29 часов,1час в неделю,4 часа отводится на «Программу внеурочной деятельности в адаптационный период первоклассников»</w:t>
      </w:r>
      <w:r w:rsidR="004B1517">
        <w:rPr>
          <w:bCs/>
          <w:color w:val="000000"/>
          <w:spacing w:val="-3"/>
        </w:rPr>
        <w:t>)</w:t>
      </w:r>
      <w:r w:rsidR="006D62BD">
        <w:rPr>
          <w:bCs/>
          <w:color w:val="000000"/>
          <w:spacing w:val="-3"/>
        </w:rPr>
        <w:t>,</w:t>
      </w:r>
      <w:r w:rsidR="006D62BD" w:rsidRPr="00C77F41">
        <w:rPr>
          <w:bCs/>
          <w:color w:val="000000"/>
          <w:spacing w:val="-3"/>
        </w:rPr>
        <w:t>по 34 ч — во 2—4 классах (34 учебные недели в каждом классе).</w:t>
      </w:r>
    </w:p>
    <w:p w:rsidR="005A5D3F" w:rsidRPr="00C77F41" w:rsidRDefault="005A5D3F" w:rsidP="00C55D14">
      <w:pPr>
        <w:shd w:val="clear" w:color="auto" w:fill="FFFFFF"/>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C77F41" w:rsidRPr="005A5D3F">
        <w:rPr>
          <w:b/>
          <w:bCs/>
          <w:color w:val="000000"/>
          <w:spacing w:val="-3"/>
        </w:rPr>
        <w:t xml:space="preserve">ЦЕННОСТНЫЕ ОРИЕНТИРЫ СОДЕРЖАНИЯ УЧЕБНОГО ПРЕДМЕТА </w:t>
      </w:r>
    </w:p>
    <w:p w:rsidR="005A5D3F" w:rsidRPr="005A5D3F" w:rsidRDefault="005A5D3F" w:rsidP="00C55D14">
      <w:pPr>
        <w:shd w:val="clear" w:color="auto" w:fill="FFFFFF"/>
        <w:jc w:val="both"/>
        <w:rPr>
          <w:b/>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жизни</w:t>
      </w:r>
      <w:r w:rsidR="00C77F41" w:rsidRPr="00C77F41">
        <w:rPr>
          <w:bCs/>
          <w:color w:val="000000"/>
          <w:spacing w:val="-3"/>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 эстетического, эколого-технологического сознания.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природы</w:t>
      </w:r>
      <w:r>
        <w:rPr>
          <w:bCs/>
          <w:color w:val="000000"/>
          <w:spacing w:val="-3"/>
        </w:rPr>
        <w:t xml:space="preserve"> </w:t>
      </w:r>
      <w:r w:rsidR="00C77F41" w:rsidRPr="00C77F41">
        <w:rPr>
          <w:bCs/>
          <w:color w:val="000000"/>
          <w:spacing w:val="-3"/>
        </w:rPr>
        <w:t>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 прикладного искусства.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человека</w:t>
      </w:r>
      <w:r w:rsidR="00C77F41" w:rsidRPr="00C77F41">
        <w:rPr>
          <w:bCs/>
          <w:color w:val="000000"/>
          <w:spacing w:val="-3"/>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добра</w:t>
      </w:r>
      <w:r w:rsidR="00C77F41" w:rsidRPr="00C77F41">
        <w:rPr>
          <w:bCs/>
          <w:color w:val="000000"/>
          <w:spacing w:val="-3"/>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 </w:t>
      </w:r>
    </w:p>
    <w:p w:rsidR="00C77F41" w:rsidRPr="00C77F41" w:rsidRDefault="00AC13B3" w:rsidP="00C55D14">
      <w:pPr>
        <w:shd w:val="clear" w:color="auto" w:fill="FFFFFF"/>
        <w:jc w:val="both"/>
        <w:rPr>
          <w:bCs/>
          <w:color w:val="000000"/>
          <w:spacing w:val="-3"/>
        </w:rPr>
      </w:pPr>
      <w:r w:rsidRPr="0097095A">
        <w:rPr>
          <w:b/>
          <w:bCs/>
          <w:color w:val="000000"/>
          <w:spacing w:val="-3"/>
        </w:rPr>
        <w:t xml:space="preserve">         </w:t>
      </w:r>
      <w:r w:rsidR="00C77F41" w:rsidRPr="0097095A">
        <w:rPr>
          <w:b/>
          <w:bCs/>
          <w:color w:val="000000"/>
          <w:spacing w:val="-3"/>
        </w:rPr>
        <w:t>Ценность истины</w:t>
      </w:r>
      <w:r w:rsidR="00C77F41" w:rsidRPr="00C77F41">
        <w:rPr>
          <w:bCs/>
          <w:color w:val="000000"/>
          <w:spacing w:val="-3"/>
        </w:rPr>
        <w:t xml:space="preserve"> – это ценность научного познания как части культуры человечества, разума, понимания сущности бытия, мироздания.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семьи</w:t>
      </w:r>
      <w:r w:rsidR="00C77F41" w:rsidRPr="00C77F41">
        <w:rPr>
          <w:bCs/>
          <w:color w:val="000000"/>
          <w:spacing w:val="-3"/>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труда</w:t>
      </w:r>
      <w:r w:rsidR="00C77F41" w:rsidRPr="00C77F41">
        <w:rPr>
          <w:bCs/>
          <w:color w:val="000000"/>
          <w:spacing w:val="-3"/>
        </w:rPr>
        <w:t xml:space="preserve"> и творчества как естественного условия человеческой жизни, потребности творческой самореализации, состояния нормального человеческого существования.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свободы</w:t>
      </w:r>
      <w:r w:rsidR="00C77F41" w:rsidRPr="00C77F41">
        <w:rPr>
          <w:bCs/>
          <w:color w:val="000000"/>
          <w:spacing w:val="-3"/>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социальной солидарности</w:t>
      </w:r>
      <w:r w:rsidR="00C77F41" w:rsidRPr="00C77F41">
        <w:rPr>
          <w:bCs/>
          <w:color w:val="000000"/>
          <w:spacing w:val="-3"/>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гражданственности</w:t>
      </w:r>
      <w:r w:rsidR="00C77F41" w:rsidRPr="00C77F41">
        <w:rPr>
          <w:bCs/>
          <w:color w:val="000000"/>
          <w:spacing w:val="-3"/>
        </w:rPr>
        <w:t xml:space="preserve"> – осознание человеком себя как члена общества, народа, представителя страны и государства.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патриотизма</w:t>
      </w:r>
      <w:r w:rsidR="00C77F41" w:rsidRPr="00C77F41">
        <w:rPr>
          <w:bCs/>
          <w:color w:val="000000"/>
          <w:spacing w:val="-3"/>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человечества</w:t>
      </w:r>
      <w:r w:rsidR="00C77F41" w:rsidRPr="00C77F41">
        <w:rPr>
          <w:bCs/>
          <w:color w:val="000000"/>
          <w:spacing w:val="-3"/>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A5D3F" w:rsidRPr="00C77F41" w:rsidRDefault="005A5D3F" w:rsidP="00C55D14">
      <w:pPr>
        <w:shd w:val="clear" w:color="auto" w:fill="FFFFFF"/>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97095A">
        <w:rPr>
          <w:b/>
          <w:bCs/>
          <w:color w:val="000000"/>
          <w:spacing w:val="-3"/>
        </w:rPr>
        <w:t xml:space="preserve">                                                           </w:t>
      </w:r>
      <w:r>
        <w:rPr>
          <w:b/>
          <w:bCs/>
          <w:color w:val="000000"/>
          <w:spacing w:val="-3"/>
        </w:rPr>
        <w:t xml:space="preserve"> </w:t>
      </w:r>
      <w:r w:rsidR="0097095A">
        <w:rPr>
          <w:b/>
          <w:bCs/>
          <w:color w:val="000000"/>
          <w:spacing w:val="-3"/>
        </w:rPr>
        <w:t xml:space="preserve">ПЛАНИРУЕМЫЕ  </w:t>
      </w:r>
      <w:r w:rsidR="0097095A" w:rsidRPr="005A5D3F">
        <w:rPr>
          <w:b/>
          <w:bCs/>
          <w:color w:val="000000"/>
          <w:spacing w:val="-3"/>
        </w:rPr>
        <w:t xml:space="preserve">РЕЗУЛЬТАТЫ ИЗУЧЕНИЯ КУРСА </w:t>
      </w:r>
    </w:p>
    <w:p w:rsidR="005A5D3F" w:rsidRPr="005A5D3F" w:rsidRDefault="005A5D3F" w:rsidP="00C55D14">
      <w:pPr>
        <w:shd w:val="clear" w:color="auto" w:fill="FFFFFF"/>
        <w:jc w:val="both"/>
        <w:rPr>
          <w:b/>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97095A">
        <w:rPr>
          <w:b/>
          <w:bCs/>
          <w:color w:val="000000"/>
          <w:spacing w:val="-3"/>
        </w:rPr>
        <w:t xml:space="preserve">                                                                              </w:t>
      </w:r>
      <w:r>
        <w:rPr>
          <w:b/>
          <w:bCs/>
          <w:color w:val="000000"/>
          <w:spacing w:val="-3"/>
        </w:rPr>
        <w:t xml:space="preserve">   </w:t>
      </w:r>
      <w:r w:rsidR="00C77F41" w:rsidRPr="005A5D3F">
        <w:rPr>
          <w:b/>
          <w:bCs/>
          <w:color w:val="000000"/>
          <w:spacing w:val="-3"/>
        </w:rPr>
        <w:t xml:space="preserve">1 класс </w:t>
      </w:r>
    </w:p>
    <w:p w:rsidR="005A5D3F" w:rsidRPr="005A5D3F" w:rsidRDefault="005A5D3F" w:rsidP="00C55D14">
      <w:pPr>
        <w:shd w:val="clear" w:color="auto" w:fill="FFFFFF"/>
        <w:jc w:val="both"/>
        <w:rPr>
          <w:b/>
          <w:bCs/>
          <w:color w:val="000000"/>
          <w:spacing w:val="-3"/>
        </w:rPr>
      </w:pPr>
    </w:p>
    <w:p w:rsidR="00C77F41" w:rsidRPr="00C77F41" w:rsidRDefault="00AC13B3" w:rsidP="00C55D14">
      <w:pPr>
        <w:shd w:val="clear" w:color="auto" w:fill="FFFFFF"/>
        <w:jc w:val="both"/>
        <w:rPr>
          <w:bCs/>
          <w:color w:val="000000"/>
          <w:spacing w:val="-3"/>
        </w:rPr>
      </w:pPr>
      <w:r>
        <w:rPr>
          <w:b/>
          <w:bCs/>
          <w:color w:val="000000"/>
          <w:spacing w:val="-3"/>
        </w:rPr>
        <w:t xml:space="preserve">        </w:t>
      </w:r>
      <w:r w:rsidR="00C77F41" w:rsidRPr="005A5D3F">
        <w:rPr>
          <w:b/>
          <w:bCs/>
          <w:color w:val="000000"/>
          <w:spacing w:val="-3"/>
        </w:rPr>
        <w:t>ЛИЧНОСТНЫМИ РЕЗУЛЬТАТАМИ</w:t>
      </w:r>
      <w:r>
        <w:rPr>
          <w:b/>
          <w:bCs/>
          <w:color w:val="000000"/>
          <w:spacing w:val="-3"/>
        </w:rPr>
        <w:t xml:space="preserve"> </w:t>
      </w:r>
      <w:r w:rsidR="00C77F41" w:rsidRPr="00C77F41">
        <w:rPr>
          <w:bCs/>
          <w:color w:val="000000"/>
          <w:spacing w:val="-3"/>
        </w:rPr>
        <w:t>изучения курса «Технология» в 1-м классе является формирование следующих умений:</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проявлять интерес к отдельным видам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знать основные моральные нормы поведения; -в предложенных ситуациях, опираясь на общие для всех простые правила поведения, делать выбор, какой поступок совершить. </w:t>
      </w:r>
    </w:p>
    <w:p w:rsidR="00C77F41" w:rsidRPr="00C77F41" w:rsidRDefault="00AC13B3" w:rsidP="00C55D14">
      <w:pPr>
        <w:shd w:val="clear" w:color="auto" w:fill="FFFFFF"/>
        <w:jc w:val="both"/>
        <w:rPr>
          <w:bCs/>
          <w:color w:val="000000"/>
          <w:spacing w:val="-3"/>
        </w:rPr>
      </w:pPr>
      <w:r>
        <w:rPr>
          <w:b/>
          <w:bCs/>
          <w:color w:val="000000"/>
          <w:spacing w:val="-3"/>
        </w:rPr>
        <w:t xml:space="preserve">         </w:t>
      </w:r>
      <w:r w:rsidR="00C77F41" w:rsidRPr="005A5D3F">
        <w:rPr>
          <w:b/>
          <w:bCs/>
          <w:color w:val="000000"/>
          <w:spacing w:val="-3"/>
        </w:rPr>
        <w:t>МЕТАПРЕДМЕТНЫМИ РЕЗУЛЬТАТАМИ</w:t>
      </w:r>
      <w:r>
        <w:rPr>
          <w:b/>
          <w:bCs/>
          <w:color w:val="000000"/>
          <w:spacing w:val="-3"/>
        </w:rPr>
        <w:t xml:space="preserve"> </w:t>
      </w:r>
      <w:r w:rsidR="00C77F41" w:rsidRPr="00C77F41">
        <w:rPr>
          <w:bCs/>
          <w:color w:val="000000"/>
          <w:spacing w:val="-3"/>
        </w:rPr>
        <w:t>изучения курса «Технология» в 1-м классе является формирование следующих универсальных учебных действий (УУД):</w:t>
      </w:r>
    </w:p>
    <w:p w:rsidR="00C77F41" w:rsidRPr="005A5D3F" w:rsidRDefault="00C77F41" w:rsidP="00C55D14">
      <w:pPr>
        <w:shd w:val="clear" w:color="auto" w:fill="FFFFFF"/>
        <w:jc w:val="both"/>
        <w:rPr>
          <w:b/>
          <w:bCs/>
          <w:color w:val="000000"/>
          <w:spacing w:val="-3"/>
        </w:rPr>
      </w:pPr>
      <w:r w:rsidRPr="005A5D3F">
        <w:rPr>
          <w:b/>
          <w:bCs/>
          <w:color w:val="000000"/>
          <w:spacing w:val="-3"/>
        </w:rPr>
        <w:t xml:space="preserve">Регулятивные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и формулировать цель выполнения заданий на уроке, во внеурочной деятельности, в жизненных ситуациях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понимать смысл инструкции учителя и принимать учебную задачу;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план выполнения заданий на уроках, внеурочной деятельности, жизненных ситуациях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проговаривать последовательность действий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высказывать свое предположение (версию) на основе работы с иллюстрацией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 помощью учителя объяснять выбор наиболее подходящих для выполнения задания материалов и инструментов;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использовать в своей деятельности простейшие приборы: линейку, треугольник и т.д.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готовить рабочее место и выполнять практическую работу по предложенному учителем плану с опорой на образцы, рисунки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выполнять контроль точности разметки деталей с помощью шаблона;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совместно с учителем и другими учениками давать эмоциональную оценку деятельности класса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оценивать совместно с учителем или одноклассниками результат своих действий, вносить соответствующие коррективы; </w:t>
      </w:r>
    </w:p>
    <w:p w:rsidR="00C77F41" w:rsidRPr="005A5D3F" w:rsidRDefault="00C77F41" w:rsidP="00C55D14">
      <w:pPr>
        <w:shd w:val="clear" w:color="auto" w:fill="FFFFFF"/>
        <w:jc w:val="both"/>
        <w:rPr>
          <w:b/>
          <w:bCs/>
          <w:color w:val="000000"/>
          <w:spacing w:val="-3"/>
        </w:rPr>
      </w:pPr>
      <w:r w:rsidRPr="005A5D3F">
        <w:rPr>
          <w:b/>
          <w:bCs/>
          <w:color w:val="000000"/>
          <w:spacing w:val="-3"/>
        </w:rPr>
        <w:t xml:space="preserve">Познавательные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ориентироваться в учебнике: определять умения, которые будут сформированы на основе изучения данного раздела.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отвечать на простые вопросы учителя, находить нужную информацию в учебнике.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сравнивать, группировать предметы, объекты: находить общее и различие.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ориентироваться в своей системе знаний: отличать новое от уже известного с помощью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добывать новые знания: находить ответы на вопросы, используя учебник, свой жизненный опыт и информацию, полученную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перерабатывать полученную информацию: делать выводы в результате совместной работы всего класса;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понимать знаки, символы, модели, схемы, приведенные в учебнике и учебных пособиях;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анализировать объекты труда с выделением их существенных признаков;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устанавливать  причинно- следственные связи в изучаемом круге явлений;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обобщать - выделять класс объектов по заданному признаку </w:t>
      </w:r>
    </w:p>
    <w:p w:rsidR="00C77F41" w:rsidRPr="005A5D3F" w:rsidRDefault="00C77F41" w:rsidP="00C55D14">
      <w:pPr>
        <w:shd w:val="clear" w:color="auto" w:fill="FFFFFF"/>
        <w:jc w:val="both"/>
        <w:rPr>
          <w:b/>
          <w:bCs/>
          <w:color w:val="000000"/>
          <w:spacing w:val="-3"/>
          <w:sz w:val="36"/>
          <w:szCs w:val="36"/>
        </w:rPr>
      </w:pPr>
      <w:r w:rsidRPr="005A5D3F">
        <w:rPr>
          <w:b/>
          <w:bCs/>
          <w:color w:val="000000"/>
          <w:spacing w:val="-3"/>
        </w:rPr>
        <w:t xml:space="preserve">Коммуникативные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отвечать на вопросы учителя, товарищей по классу, участвовать в диалоге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соблюдать простейшие нормы речевого этикета: здороваться, прощаться, благодарить;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слушать и понимать речь других;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принимать участие в коллективных работах, работах парами и группами;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контролировать свои действия при совместной работе;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договариваться с партнерами и приходить к общему решению. </w:t>
      </w:r>
    </w:p>
    <w:p w:rsidR="00C77F41" w:rsidRPr="00C77F41" w:rsidRDefault="005A5D3F" w:rsidP="00C55D14">
      <w:pPr>
        <w:shd w:val="clear" w:color="auto" w:fill="FFFFFF"/>
        <w:jc w:val="both"/>
        <w:rPr>
          <w:bCs/>
          <w:color w:val="000000"/>
          <w:spacing w:val="-3"/>
        </w:rPr>
      </w:pPr>
      <w:r w:rsidRPr="005A5D3F">
        <w:rPr>
          <w:b/>
          <w:bCs/>
          <w:color w:val="000000"/>
          <w:spacing w:val="-3"/>
        </w:rPr>
        <w:t>ПРЕДМЕТНЫМИ РЕЗУЛЬТАТАМИ</w:t>
      </w:r>
      <w:r w:rsidR="00AC13B3">
        <w:rPr>
          <w:b/>
          <w:bCs/>
          <w:color w:val="000000"/>
          <w:spacing w:val="-3"/>
        </w:rPr>
        <w:t xml:space="preserve"> </w:t>
      </w:r>
      <w:r w:rsidR="00C77F41" w:rsidRPr="00C77F41">
        <w:rPr>
          <w:bCs/>
          <w:color w:val="000000"/>
          <w:spacing w:val="-3"/>
        </w:rPr>
        <w:t>изучения предмета «Технология» в 1- м классе</w:t>
      </w:r>
      <w:r w:rsidR="00AC13B3">
        <w:rPr>
          <w:bCs/>
          <w:color w:val="000000"/>
          <w:spacing w:val="-3"/>
        </w:rPr>
        <w:t xml:space="preserve"> </w:t>
      </w:r>
      <w:r w:rsidR="00C77F41" w:rsidRPr="00C77F41">
        <w:rPr>
          <w:bCs/>
          <w:color w:val="000000"/>
          <w:spacing w:val="-3"/>
        </w:rPr>
        <w:t>является</w:t>
      </w:r>
      <w:r w:rsidR="00AC13B3">
        <w:rPr>
          <w:bCs/>
          <w:color w:val="000000"/>
          <w:spacing w:val="-3"/>
        </w:rPr>
        <w:t xml:space="preserve"> </w:t>
      </w:r>
      <w:r w:rsidR="00C77F41" w:rsidRPr="00C77F41">
        <w:rPr>
          <w:bCs/>
          <w:color w:val="000000"/>
          <w:spacing w:val="-3"/>
        </w:rPr>
        <w:t>формирование</w:t>
      </w:r>
      <w:r w:rsidR="00AC13B3">
        <w:rPr>
          <w:bCs/>
          <w:color w:val="000000"/>
          <w:spacing w:val="-3"/>
        </w:rPr>
        <w:t xml:space="preserve"> </w:t>
      </w:r>
      <w:r w:rsidR="00C77F41" w:rsidRPr="00C77F41">
        <w:rPr>
          <w:bCs/>
          <w:color w:val="000000"/>
          <w:spacing w:val="-3"/>
        </w:rPr>
        <w:t>следующих</w:t>
      </w:r>
      <w:r w:rsidR="00AC13B3">
        <w:rPr>
          <w:bCs/>
          <w:color w:val="000000"/>
          <w:spacing w:val="-3"/>
        </w:rPr>
        <w:t xml:space="preserve"> </w:t>
      </w:r>
      <w:r w:rsidR="00C77F41" w:rsidRPr="00C77F41">
        <w:rPr>
          <w:bCs/>
          <w:color w:val="000000"/>
          <w:spacing w:val="-3"/>
        </w:rPr>
        <w:t>знаний</w:t>
      </w:r>
      <w:r w:rsidR="002967DB">
        <w:rPr>
          <w:bCs/>
          <w:color w:val="000000"/>
          <w:spacing w:val="-3"/>
        </w:rPr>
        <w:t xml:space="preserve"> </w:t>
      </w:r>
      <w:r w:rsidR="00C77F41" w:rsidRPr="00C77F41">
        <w:rPr>
          <w:bCs/>
          <w:color w:val="000000"/>
          <w:spacing w:val="-3"/>
        </w:rPr>
        <w:t>и</w:t>
      </w:r>
      <w:r w:rsidR="002967DB">
        <w:rPr>
          <w:bCs/>
          <w:color w:val="000000"/>
          <w:spacing w:val="-3"/>
        </w:rPr>
        <w:t xml:space="preserve"> </w:t>
      </w:r>
      <w:r w:rsidR="00C77F41" w:rsidRPr="00C77F41">
        <w:rPr>
          <w:bCs/>
          <w:color w:val="000000"/>
          <w:spacing w:val="-3"/>
        </w:rPr>
        <w:t xml:space="preserve">умений.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Знать: </w:t>
      </w:r>
    </w:p>
    <w:p w:rsidR="00C77F41" w:rsidRPr="00C77F41" w:rsidRDefault="00C77F41" w:rsidP="00C55D14">
      <w:pPr>
        <w:shd w:val="clear" w:color="auto" w:fill="FFFFFF"/>
        <w:jc w:val="both"/>
        <w:rPr>
          <w:bCs/>
          <w:color w:val="000000"/>
          <w:spacing w:val="-3"/>
        </w:rPr>
      </w:pPr>
      <w:r w:rsidRPr="00C77F41">
        <w:rPr>
          <w:bCs/>
          <w:color w:val="000000"/>
          <w:spacing w:val="-3"/>
        </w:rPr>
        <w:t>- виды материалов</w:t>
      </w:r>
      <w:r w:rsidR="000322FF">
        <w:rPr>
          <w:bCs/>
          <w:color w:val="000000"/>
          <w:spacing w:val="-3"/>
        </w:rPr>
        <w:t xml:space="preserve"> </w:t>
      </w:r>
      <w:r w:rsidRPr="00C77F41">
        <w:rPr>
          <w:bCs/>
          <w:color w:val="000000"/>
          <w:spacing w:val="-3"/>
        </w:rPr>
        <w:t xml:space="preserve">(природные, бумага, тонкий картон ,ткань ,клейстер, клей),их свойства и названия;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конструкции однодетальные и многодетальные ,неподвижное соединение деталей;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названияиназначениеручныхинструментовиприспособленияшаблонов,правилаработыими; </w:t>
      </w:r>
    </w:p>
    <w:p w:rsidR="00C77F41" w:rsidRPr="00C77F41" w:rsidRDefault="00C77F41" w:rsidP="00C55D14">
      <w:pPr>
        <w:shd w:val="clear" w:color="auto" w:fill="FFFFFF"/>
        <w:jc w:val="both"/>
        <w:rPr>
          <w:bCs/>
          <w:color w:val="000000"/>
          <w:spacing w:val="-3"/>
        </w:rPr>
      </w:pPr>
      <w:r w:rsidRPr="00C77F41">
        <w:rPr>
          <w:bCs/>
          <w:color w:val="000000"/>
          <w:spacing w:val="-3"/>
        </w:rPr>
        <w:t>- технологическую последовательность изготовления несложных изделий:</w:t>
      </w:r>
      <w:r w:rsidR="002967DB">
        <w:rPr>
          <w:bCs/>
          <w:color w:val="000000"/>
          <w:spacing w:val="-3"/>
        </w:rPr>
        <w:t xml:space="preserve"> </w:t>
      </w:r>
      <w:r w:rsidRPr="00C77F41">
        <w:rPr>
          <w:bCs/>
          <w:color w:val="000000"/>
          <w:spacing w:val="-3"/>
        </w:rPr>
        <w:t>разметка, резание,</w:t>
      </w:r>
      <w:r w:rsidR="002967DB">
        <w:rPr>
          <w:bCs/>
          <w:color w:val="000000"/>
          <w:spacing w:val="-3"/>
        </w:rPr>
        <w:t xml:space="preserve"> </w:t>
      </w:r>
      <w:r w:rsidRPr="00C77F41">
        <w:rPr>
          <w:bCs/>
          <w:color w:val="000000"/>
          <w:spacing w:val="-3"/>
        </w:rPr>
        <w:t>сборка,</w:t>
      </w:r>
      <w:r w:rsidR="002967DB">
        <w:rPr>
          <w:bCs/>
          <w:color w:val="000000"/>
          <w:spacing w:val="-3"/>
        </w:rPr>
        <w:t xml:space="preserve"> </w:t>
      </w:r>
      <w:r w:rsidRPr="00C77F41">
        <w:rPr>
          <w:bCs/>
          <w:color w:val="000000"/>
          <w:spacing w:val="-3"/>
        </w:rPr>
        <w:t xml:space="preserve">отделка;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способы разметки: сгибанием, по шаблону; </w:t>
      </w:r>
    </w:p>
    <w:p w:rsidR="00C77F41" w:rsidRPr="00C77F41" w:rsidRDefault="00C77F41" w:rsidP="00C55D14">
      <w:pPr>
        <w:shd w:val="clear" w:color="auto" w:fill="FFFFFF"/>
        <w:jc w:val="both"/>
        <w:rPr>
          <w:bCs/>
          <w:color w:val="000000"/>
          <w:spacing w:val="-3"/>
        </w:rPr>
      </w:pPr>
      <w:r w:rsidRPr="00C77F41">
        <w:rPr>
          <w:bCs/>
          <w:color w:val="000000"/>
          <w:spacing w:val="-3"/>
        </w:rPr>
        <w:t>- способы соединения</w:t>
      </w:r>
      <w:r w:rsidR="002967DB">
        <w:rPr>
          <w:bCs/>
          <w:color w:val="000000"/>
          <w:spacing w:val="-3"/>
        </w:rPr>
        <w:t xml:space="preserve"> </w:t>
      </w:r>
      <w:r w:rsidRPr="00C77F41">
        <w:rPr>
          <w:bCs/>
          <w:color w:val="000000"/>
          <w:spacing w:val="-3"/>
        </w:rPr>
        <w:t>с</w:t>
      </w:r>
      <w:r w:rsidR="002967DB">
        <w:rPr>
          <w:bCs/>
          <w:color w:val="000000"/>
          <w:spacing w:val="-3"/>
        </w:rPr>
        <w:t xml:space="preserve"> </w:t>
      </w:r>
      <w:r w:rsidRPr="00C77F41">
        <w:rPr>
          <w:bCs/>
          <w:color w:val="000000"/>
          <w:spacing w:val="-3"/>
        </w:rPr>
        <w:t>помощью</w:t>
      </w:r>
      <w:r w:rsidR="002967DB">
        <w:rPr>
          <w:bCs/>
          <w:color w:val="000000"/>
          <w:spacing w:val="-3"/>
        </w:rPr>
        <w:t xml:space="preserve"> </w:t>
      </w:r>
      <w:r w:rsidRPr="00C77F41">
        <w:rPr>
          <w:bCs/>
          <w:color w:val="000000"/>
          <w:spacing w:val="-3"/>
        </w:rPr>
        <w:t>клейстера,</w:t>
      </w:r>
      <w:r w:rsidR="002967DB">
        <w:rPr>
          <w:bCs/>
          <w:color w:val="000000"/>
          <w:spacing w:val="-3"/>
        </w:rPr>
        <w:t xml:space="preserve"> </w:t>
      </w:r>
      <w:r w:rsidRPr="00C77F41">
        <w:rPr>
          <w:bCs/>
          <w:color w:val="000000"/>
          <w:spacing w:val="-3"/>
        </w:rPr>
        <w:t>клея</w:t>
      </w:r>
      <w:r w:rsidR="002967DB">
        <w:rPr>
          <w:bCs/>
          <w:color w:val="000000"/>
          <w:spacing w:val="-3"/>
        </w:rPr>
        <w:t xml:space="preserve"> </w:t>
      </w:r>
      <w:r w:rsidRPr="00C77F41">
        <w:rPr>
          <w:bCs/>
          <w:color w:val="000000"/>
          <w:spacing w:val="-3"/>
        </w:rPr>
        <w:t xml:space="preserve">ПВА, пластилина, ниток; </w:t>
      </w:r>
    </w:p>
    <w:p w:rsidR="00C77F41" w:rsidRPr="00C77F41" w:rsidRDefault="00C77F41" w:rsidP="00C55D14">
      <w:pPr>
        <w:shd w:val="clear" w:color="auto" w:fill="FFFFFF"/>
        <w:jc w:val="both"/>
        <w:rPr>
          <w:bCs/>
          <w:color w:val="000000"/>
          <w:spacing w:val="-3"/>
        </w:rPr>
      </w:pPr>
      <w:r w:rsidRPr="00C77F41">
        <w:rPr>
          <w:bCs/>
          <w:color w:val="000000"/>
          <w:spacing w:val="-3"/>
        </w:rPr>
        <w:t>- виды отделки: раскрашивание,</w:t>
      </w:r>
      <w:r w:rsidR="002967DB">
        <w:rPr>
          <w:bCs/>
          <w:color w:val="000000"/>
          <w:spacing w:val="-3"/>
        </w:rPr>
        <w:t xml:space="preserve"> </w:t>
      </w:r>
      <w:r w:rsidRPr="00C77F41">
        <w:rPr>
          <w:bCs/>
          <w:color w:val="000000"/>
          <w:spacing w:val="-3"/>
        </w:rPr>
        <w:t>аппликации,</w:t>
      </w:r>
      <w:r w:rsidR="002967DB">
        <w:rPr>
          <w:bCs/>
          <w:color w:val="000000"/>
          <w:spacing w:val="-3"/>
        </w:rPr>
        <w:t xml:space="preserve"> </w:t>
      </w:r>
      <w:r w:rsidRPr="00C77F41">
        <w:rPr>
          <w:bCs/>
          <w:color w:val="000000"/>
          <w:spacing w:val="-3"/>
        </w:rPr>
        <w:t>прямая</w:t>
      </w:r>
      <w:r w:rsidR="002967DB">
        <w:rPr>
          <w:bCs/>
          <w:color w:val="000000"/>
          <w:spacing w:val="-3"/>
        </w:rPr>
        <w:t xml:space="preserve"> </w:t>
      </w:r>
      <w:r w:rsidRPr="00C77F41">
        <w:rPr>
          <w:bCs/>
          <w:color w:val="000000"/>
          <w:spacing w:val="-3"/>
        </w:rPr>
        <w:t>строчка</w:t>
      </w:r>
      <w:r w:rsidR="000D6153">
        <w:rPr>
          <w:bCs/>
          <w:color w:val="000000"/>
          <w:spacing w:val="-3"/>
        </w:rPr>
        <w:t xml:space="preserve"> и её варианты; </w:t>
      </w:r>
      <w:r w:rsidR="000D6153" w:rsidRPr="000D6153">
        <w:rPr>
          <w:bCs/>
          <w:color w:val="000000"/>
          <w:spacing w:val="-3"/>
        </w:rPr>
        <w:t xml:space="preserve">разные приемы разметки деталей из бумаги: с помощью шаблонов, </w:t>
      </w:r>
      <w:r w:rsidRPr="00C77F41">
        <w:rPr>
          <w:bCs/>
          <w:color w:val="000000"/>
          <w:spacing w:val="-3"/>
        </w:rPr>
        <w:t xml:space="preserve"> трафаретов, перегибания.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Уметь: </w:t>
      </w:r>
    </w:p>
    <w:p w:rsidR="00C77F41" w:rsidRPr="00C77F41" w:rsidRDefault="00C77F41" w:rsidP="00C55D14">
      <w:pPr>
        <w:shd w:val="clear" w:color="auto" w:fill="FFFFFF"/>
        <w:jc w:val="both"/>
        <w:rPr>
          <w:bCs/>
          <w:color w:val="000000"/>
          <w:spacing w:val="-3"/>
        </w:rPr>
      </w:pPr>
      <w:r w:rsidRPr="00C77F41">
        <w:rPr>
          <w:bCs/>
          <w:color w:val="000000"/>
          <w:spacing w:val="-3"/>
        </w:rPr>
        <w:t>- под</w:t>
      </w:r>
      <w:r w:rsidR="002967DB">
        <w:rPr>
          <w:bCs/>
          <w:color w:val="000000"/>
          <w:spacing w:val="-3"/>
        </w:rPr>
        <w:t xml:space="preserve"> </w:t>
      </w:r>
      <w:r w:rsidRPr="00C77F41">
        <w:rPr>
          <w:bCs/>
          <w:color w:val="000000"/>
          <w:spacing w:val="-3"/>
        </w:rPr>
        <w:t>контролем</w:t>
      </w:r>
      <w:r w:rsidR="002967DB">
        <w:rPr>
          <w:bCs/>
          <w:color w:val="000000"/>
          <w:spacing w:val="-3"/>
        </w:rPr>
        <w:t xml:space="preserve"> </w:t>
      </w:r>
      <w:r w:rsidRPr="00C77F41">
        <w:rPr>
          <w:bCs/>
          <w:color w:val="000000"/>
          <w:spacing w:val="-3"/>
        </w:rPr>
        <w:t>учителя</w:t>
      </w:r>
      <w:r w:rsidR="002967DB">
        <w:rPr>
          <w:bCs/>
          <w:color w:val="000000"/>
          <w:spacing w:val="-3"/>
        </w:rPr>
        <w:t xml:space="preserve"> </w:t>
      </w:r>
      <w:r w:rsidRPr="00C77F41">
        <w:rPr>
          <w:bCs/>
          <w:color w:val="000000"/>
          <w:spacing w:val="-3"/>
        </w:rPr>
        <w:t>организовывать</w:t>
      </w:r>
      <w:r w:rsidR="002967DB">
        <w:rPr>
          <w:bCs/>
          <w:color w:val="000000"/>
          <w:spacing w:val="-3"/>
        </w:rPr>
        <w:t xml:space="preserve"> </w:t>
      </w:r>
      <w:r w:rsidRPr="00C77F41">
        <w:rPr>
          <w:bCs/>
          <w:color w:val="000000"/>
          <w:spacing w:val="-3"/>
        </w:rPr>
        <w:t>рабочее</w:t>
      </w:r>
      <w:r w:rsidR="002967DB">
        <w:rPr>
          <w:bCs/>
          <w:color w:val="000000"/>
          <w:spacing w:val="-3"/>
        </w:rPr>
        <w:t xml:space="preserve"> </w:t>
      </w:r>
      <w:r w:rsidRPr="00C77F41">
        <w:rPr>
          <w:bCs/>
          <w:color w:val="000000"/>
          <w:spacing w:val="-3"/>
        </w:rPr>
        <w:t>место и поддерживать</w:t>
      </w:r>
      <w:r w:rsidR="002967DB">
        <w:rPr>
          <w:bCs/>
          <w:color w:val="000000"/>
          <w:spacing w:val="-3"/>
        </w:rPr>
        <w:t xml:space="preserve"> </w:t>
      </w:r>
      <w:r w:rsidRPr="00C77F41">
        <w:rPr>
          <w:bCs/>
          <w:color w:val="000000"/>
          <w:spacing w:val="-3"/>
        </w:rPr>
        <w:t>порядок</w:t>
      </w:r>
      <w:r w:rsidR="002967DB">
        <w:rPr>
          <w:bCs/>
          <w:color w:val="000000"/>
          <w:spacing w:val="-3"/>
        </w:rPr>
        <w:t xml:space="preserve"> </w:t>
      </w:r>
      <w:r w:rsidRPr="00C77F41">
        <w:rPr>
          <w:bCs/>
          <w:color w:val="000000"/>
          <w:spacing w:val="-3"/>
        </w:rPr>
        <w:t>на нём во время</w:t>
      </w:r>
      <w:r w:rsidR="002967DB">
        <w:rPr>
          <w:bCs/>
          <w:color w:val="000000"/>
          <w:spacing w:val="-3"/>
        </w:rPr>
        <w:t xml:space="preserve"> </w:t>
      </w:r>
      <w:r w:rsidRPr="00C77F41">
        <w:rPr>
          <w:bCs/>
          <w:color w:val="000000"/>
          <w:spacing w:val="-3"/>
        </w:rPr>
        <w:t>работы,</w:t>
      </w:r>
      <w:r w:rsidR="002967DB">
        <w:rPr>
          <w:bCs/>
          <w:color w:val="000000"/>
          <w:spacing w:val="-3"/>
        </w:rPr>
        <w:t xml:space="preserve"> </w:t>
      </w:r>
      <w:r w:rsidRPr="00C77F41">
        <w:rPr>
          <w:bCs/>
          <w:color w:val="000000"/>
          <w:spacing w:val="-3"/>
        </w:rPr>
        <w:t>правильно работать ручными</w:t>
      </w:r>
      <w:r w:rsidR="002967DB">
        <w:rPr>
          <w:bCs/>
          <w:color w:val="000000"/>
          <w:spacing w:val="-3"/>
        </w:rPr>
        <w:t xml:space="preserve"> </w:t>
      </w:r>
      <w:r w:rsidRPr="00C77F41">
        <w:rPr>
          <w:bCs/>
          <w:color w:val="000000"/>
          <w:spacing w:val="-3"/>
        </w:rPr>
        <w:t xml:space="preserve">инструментами; </w:t>
      </w:r>
    </w:p>
    <w:p w:rsidR="00C77F41" w:rsidRPr="00C77F41" w:rsidRDefault="00C77F41" w:rsidP="00C55D14">
      <w:pPr>
        <w:shd w:val="clear" w:color="auto" w:fill="FFFFFF"/>
        <w:jc w:val="both"/>
        <w:rPr>
          <w:bCs/>
          <w:color w:val="000000"/>
          <w:spacing w:val="-3"/>
        </w:rPr>
      </w:pPr>
      <w:r w:rsidRPr="00C77F41">
        <w:rPr>
          <w:bCs/>
          <w:color w:val="000000"/>
          <w:spacing w:val="-3"/>
        </w:rPr>
        <w:t>- с помощью учителя анализировать, планировать предстоящую практическую работу, осуществлять контроль</w:t>
      </w:r>
      <w:r w:rsidR="002967DB">
        <w:rPr>
          <w:bCs/>
          <w:color w:val="000000"/>
          <w:spacing w:val="-3"/>
        </w:rPr>
        <w:t xml:space="preserve"> </w:t>
      </w:r>
      <w:r w:rsidRPr="00C77F41">
        <w:rPr>
          <w:bCs/>
          <w:color w:val="000000"/>
          <w:spacing w:val="-3"/>
        </w:rPr>
        <w:t>качества</w:t>
      </w:r>
      <w:r w:rsidR="002967DB">
        <w:rPr>
          <w:bCs/>
          <w:color w:val="000000"/>
          <w:spacing w:val="-3"/>
        </w:rPr>
        <w:t xml:space="preserve"> </w:t>
      </w:r>
      <w:r w:rsidRPr="00C77F41">
        <w:rPr>
          <w:bCs/>
          <w:color w:val="000000"/>
          <w:spacing w:val="-3"/>
        </w:rPr>
        <w:t>результатов</w:t>
      </w:r>
      <w:r w:rsidR="002967DB">
        <w:rPr>
          <w:bCs/>
          <w:color w:val="000000"/>
          <w:spacing w:val="-3"/>
        </w:rPr>
        <w:t xml:space="preserve"> </w:t>
      </w:r>
      <w:r w:rsidRPr="00C77F41">
        <w:rPr>
          <w:bCs/>
          <w:color w:val="000000"/>
          <w:spacing w:val="-3"/>
        </w:rPr>
        <w:t>собственной</w:t>
      </w:r>
      <w:r w:rsidR="002967DB">
        <w:rPr>
          <w:bCs/>
          <w:color w:val="000000"/>
          <w:spacing w:val="-3"/>
        </w:rPr>
        <w:t xml:space="preserve"> </w:t>
      </w:r>
      <w:r w:rsidRPr="00C77F41">
        <w:rPr>
          <w:bCs/>
          <w:color w:val="000000"/>
          <w:spacing w:val="-3"/>
        </w:rPr>
        <w:t>практической</w:t>
      </w:r>
      <w:r w:rsidR="002967DB">
        <w:rPr>
          <w:bCs/>
          <w:color w:val="000000"/>
          <w:spacing w:val="-3"/>
        </w:rPr>
        <w:t xml:space="preserve"> </w:t>
      </w:r>
      <w:r w:rsidRPr="00C77F41">
        <w:rPr>
          <w:bCs/>
          <w:color w:val="000000"/>
          <w:spacing w:val="-3"/>
        </w:rPr>
        <w:t xml:space="preserve">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самостоятельно</w:t>
      </w:r>
      <w:r w:rsidR="002967DB">
        <w:rPr>
          <w:bCs/>
          <w:color w:val="000000"/>
          <w:spacing w:val="-3"/>
        </w:rPr>
        <w:t xml:space="preserve"> </w:t>
      </w:r>
      <w:r w:rsidRPr="00C77F41">
        <w:rPr>
          <w:bCs/>
          <w:color w:val="000000"/>
          <w:spacing w:val="-3"/>
        </w:rPr>
        <w:t>определять</w:t>
      </w:r>
      <w:r w:rsidR="002967DB">
        <w:rPr>
          <w:bCs/>
          <w:color w:val="000000"/>
          <w:spacing w:val="-3"/>
        </w:rPr>
        <w:t xml:space="preserve"> </w:t>
      </w:r>
      <w:r w:rsidRPr="00C77F41">
        <w:rPr>
          <w:bCs/>
          <w:color w:val="000000"/>
          <w:spacing w:val="-3"/>
        </w:rPr>
        <w:t>количество</w:t>
      </w:r>
      <w:r w:rsidR="002967DB">
        <w:rPr>
          <w:bCs/>
          <w:color w:val="000000"/>
          <w:spacing w:val="-3"/>
        </w:rPr>
        <w:t xml:space="preserve"> </w:t>
      </w:r>
      <w:r w:rsidRPr="00C77F41">
        <w:rPr>
          <w:bCs/>
          <w:color w:val="000000"/>
          <w:spacing w:val="-3"/>
        </w:rPr>
        <w:t>деталей</w:t>
      </w:r>
      <w:r w:rsidR="002967DB">
        <w:rPr>
          <w:bCs/>
          <w:color w:val="000000"/>
          <w:spacing w:val="-3"/>
        </w:rPr>
        <w:t xml:space="preserve"> </w:t>
      </w:r>
      <w:r w:rsidRPr="00C77F41">
        <w:rPr>
          <w:bCs/>
          <w:color w:val="000000"/>
          <w:spacing w:val="-3"/>
        </w:rPr>
        <w:t>в конструкции изготавливаемых</w:t>
      </w:r>
      <w:r w:rsidR="002967DB">
        <w:rPr>
          <w:bCs/>
          <w:color w:val="000000"/>
          <w:spacing w:val="-3"/>
        </w:rPr>
        <w:t xml:space="preserve"> </w:t>
      </w:r>
      <w:r w:rsidRPr="00C77F41">
        <w:rPr>
          <w:bCs/>
          <w:color w:val="000000"/>
          <w:spacing w:val="-3"/>
        </w:rPr>
        <w:t>изделий,</w:t>
      </w:r>
      <w:r w:rsidR="002967DB">
        <w:rPr>
          <w:bCs/>
          <w:color w:val="000000"/>
          <w:spacing w:val="-3"/>
        </w:rPr>
        <w:t xml:space="preserve"> </w:t>
      </w:r>
      <w:r w:rsidRPr="00C77F41">
        <w:rPr>
          <w:bCs/>
          <w:color w:val="000000"/>
          <w:spacing w:val="-3"/>
        </w:rPr>
        <w:t>выполнять экономную разметкудеталейпошаблону,аккуратновыполнятьклеевоесоединениедеталей (мелких и средних по размеру), использовать</w:t>
      </w:r>
      <w:r w:rsidR="002967DB">
        <w:rPr>
          <w:bCs/>
          <w:color w:val="000000"/>
          <w:spacing w:val="-3"/>
        </w:rPr>
        <w:t xml:space="preserve"> </w:t>
      </w:r>
      <w:r w:rsidRPr="00C77F41">
        <w:rPr>
          <w:bCs/>
          <w:color w:val="000000"/>
          <w:spacing w:val="-3"/>
        </w:rPr>
        <w:t>пресс</w:t>
      </w:r>
      <w:r w:rsidR="002967DB">
        <w:rPr>
          <w:bCs/>
          <w:color w:val="000000"/>
          <w:spacing w:val="-3"/>
        </w:rPr>
        <w:t xml:space="preserve"> </w:t>
      </w:r>
      <w:r w:rsidRPr="00C77F41">
        <w:rPr>
          <w:bCs/>
          <w:color w:val="000000"/>
          <w:spacing w:val="-3"/>
        </w:rPr>
        <w:t>для</w:t>
      </w:r>
      <w:r w:rsidR="002967DB">
        <w:rPr>
          <w:bCs/>
          <w:color w:val="000000"/>
          <w:spacing w:val="-3"/>
        </w:rPr>
        <w:t xml:space="preserve"> </w:t>
      </w:r>
      <w:r w:rsidRPr="00C77F41">
        <w:rPr>
          <w:bCs/>
          <w:color w:val="000000"/>
          <w:spacing w:val="-3"/>
        </w:rPr>
        <w:t xml:space="preserve">сушки изделий. </w:t>
      </w:r>
    </w:p>
    <w:p w:rsidR="00C77F41" w:rsidRPr="00C77F41" w:rsidRDefault="00C77F41" w:rsidP="00C55D14">
      <w:pPr>
        <w:shd w:val="clear" w:color="auto" w:fill="FFFFFF"/>
        <w:jc w:val="both"/>
        <w:rPr>
          <w:bCs/>
          <w:color w:val="000000"/>
          <w:spacing w:val="-3"/>
        </w:rPr>
      </w:pPr>
      <w:r w:rsidRPr="00C77F41">
        <w:rPr>
          <w:bCs/>
          <w:color w:val="000000"/>
          <w:spacing w:val="-3"/>
        </w:rPr>
        <w:t>- с</w:t>
      </w:r>
      <w:r w:rsidR="002967DB">
        <w:rPr>
          <w:bCs/>
          <w:color w:val="000000"/>
          <w:spacing w:val="-3"/>
        </w:rPr>
        <w:t xml:space="preserve"> </w:t>
      </w:r>
      <w:r w:rsidRPr="00C77F41">
        <w:rPr>
          <w:bCs/>
          <w:color w:val="000000"/>
          <w:spacing w:val="-3"/>
        </w:rPr>
        <w:t>помощью</w:t>
      </w:r>
      <w:r w:rsidR="002967DB">
        <w:rPr>
          <w:bCs/>
          <w:color w:val="000000"/>
          <w:spacing w:val="-3"/>
        </w:rPr>
        <w:t xml:space="preserve"> </w:t>
      </w:r>
      <w:r w:rsidRPr="00C77F41">
        <w:rPr>
          <w:bCs/>
          <w:color w:val="000000"/>
          <w:spacing w:val="-3"/>
        </w:rPr>
        <w:t>учителя</w:t>
      </w:r>
      <w:r w:rsidR="002967DB">
        <w:rPr>
          <w:bCs/>
          <w:color w:val="000000"/>
          <w:spacing w:val="-3"/>
        </w:rPr>
        <w:t xml:space="preserve"> </w:t>
      </w:r>
      <w:r w:rsidRPr="00C77F41">
        <w:rPr>
          <w:bCs/>
          <w:color w:val="000000"/>
          <w:spacing w:val="-3"/>
        </w:rPr>
        <w:t>реализовывать</w:t>
      </w:r>
      <w:r w:rsidR="002967DB">
        <w:rPr>
          <w:bCs/>
          <w:color w:val="000000"/>
          <w:spacing w:val="-3"/>
        </w:rPr>
        <w:t xml:space="preserve"> </w:t>
      </w:r>
      <w:r w:rsidRPr="00C77F41">
        <w:rPr>
          <w:bCs/>
          <w:color w:val="000000"/>
          <w:spacing w:val="-3"/>
        </w:rPr>
        <w:t>творческий</w:t>
      </w:r>
      <w:r w:rsidR="002967DB">
        <w:rPr>
          <w:bCs/>
          <w:color w:val="000000"/>
          <w:spacing w:val="-3"/>
        </w:rPr>
        <w:t xml:space="preserve"> </w:t>
      </w:r>
      <w:r w:rsidRPr="00C77F41">
        <w:rPr>
          <w:bCs/>
          <w:color w:val="000000"/>
          <w:spacing w:val="-3"/>
        </w:rPr>
        <w:t xml:space="preserve">замысел.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соблюдать правила безопасной работы инструментами, указанными в программе.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Иметь представление: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роли и месте человека в окружающем мире;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том, когда деятельность человека сберегает природу, а когда наносит ей вред;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некоторых профессиях; о силах природы, их пользе и опасности для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влиянии технологической деятельности человека на окружающую среду и здоровье;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 области применения и назначения инструментов, различных машин, технических устройств (в том числе компьютеров);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об основных источниках информации;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назначении основных устройств компьютера;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правилах безопасного поведения и гигиены при работе инструментами, бытовой техникой (в том числе с компьютером); </w:t>
      </w:r>
    </w:p>
    <w:p w:rsidR="000322FF" w:rsidRDefault="00C77F41" w:rsidP="00C55D14">
      <w:pPr>
        <w:shd w:val="clear" w:color="auto" w:fill="FFFFFF"/>
        <w:jc w:val="both"/>
        <w:rPr>
          <w:bCs/>
          <w:color w:val="000000"/>
          <w:spacing w:val="-3"/>
        </w:rPr>
      </w:pPr>
      <w:r w:rsidRPr="00C77F41">
        <w:rPr>
          <w:bCs/>
          <w:color w:val="000000"/>
          <w:spacing w:val="-3"/>
        </w:rPr>
        <w:t xml:space="preserve">- о транспорте, о способах передвижения человека и перемещение груза; </w:t>
      </w:r>
    </w:p>
    <w:p w:rsidR="002E2BB4" w:rsidRPr="00C77F41" w:rsidRDefault="002E2BB4" w:rsidP="00C55D14">
      <w:pPr>
        <w:shd w:val="clear" w:color="auto" w:fill="FFFFFF"/>
        <w:jc w:val="both"/>
        <w:rPr>
          <w:bCs/>
          <w:color w:val="000000"/>
          <w:spacing w:val="-3"/>
        </w:rPr>
      </w:pPr>
    </w:p>
    <w:p w:rsidR="00C77F41"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2 класс</w:t>
      </w:r>
    </w:p>
    <w:p w:rsidR="002E2BB4" w:rsidRPr="002E2BB4" w:rsidRDefault="002E2BB4" w:rsidP="00C55D14">
      <w:pPr>
        <w:shd w:val="clear" w:color="auto" w:fill="FFFFFF"/>
        <w:jc w:val="both"/>
        <w:rPr>
          <w:b/>
          <w:bCs/>
          <w:color w:val="000000"/>
          <w:spacing w:val="-3"/>
        </w:rPr>
      </w:pPr>
    </w:p>
    <w:p w:rsidR="00C77F41" w:rsidRPr="002E2BB4"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ЛИЧНОСТНЫЕ РЕЗУЛЬТАТЫ: </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-положительное отношение к труду и профессиональной деятельности человека, как создателя и хранителя этнокультурного наследия;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-ценностное и бережное отношение к окружающему миру и результату деятельности человека и культурно историческому наследию;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поисково-исследовательской деятельности, предлагаемой в заданиях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причинах успеха и неуспеха в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-этические нормы (сотрудничества, взаимопомощи, ответственности) при изготовлении изделия, работе в паре и выполнении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соблюдать правила безопасного использования инструментов и материалов для качественного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-представления о значении проектной деятельности;</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конструктивной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-простейшие навыки самообслуживания (уход за одеждой, ремонт одежды);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-внутренней позиции школьника на уровне положительного отношения к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-этических норм (долга) на основе анализа взаимодействия учеников при изготовлении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-ценности коллективного труда в процессе создания изделия и реализации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--способность оценивать свою деятельность, определяя по заданным критериям её успешность или неуспешность;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себе как о гражданине России;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-бережного и уважительного отношения к культурно-историческому наследию страны и родного края;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-уважительного отношения к людям и результатам их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-эстетических чувств (прекрасного и безобразного);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в творческой деятельности; </w:t>
      </w:r>
    </w:p>
    <w:p w:rsidR="00C77F41" w:rsidRPr="002E2BB4"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p>
    <w:p w:rsidR="00C77F41" w:rsidRPr="002E2BB4" w:rsidRDefault="00C77F41" w:rsidP="00C55D14">
      <w:pPr>
        <w:shd w:val="clear" w:color="auto" w:fill="FFFFFF"/>
        <w:jc w:val="both"/>
        <w:rPr>
          <w:b/>
          <w:bCs/>
          <w:color w:val="000000"/>
          <w:spacing w:val="-3"/>
        </w:rPr>
      </w:pPr>
      <w:r w:rsidRPr="002E2BB4">
        <w:rPr>
          <w:b/>
          <w:bCs/>
          <w:color w:val="000000"/>
          <w:spacing w:val="-3"/>
        </w:rPr>
        <w:t>Регулятивные: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-принимать и сохранять учебную задачу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-изменять план выполнения работы при изменении конструкции или материалов;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рефлексию своих действий по выполнению изделия при помощи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действия по заданному правилу и собственному плану;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-контролировать свою деятельность при выполнении изделия на основе текстового плана;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оценку своих действий на основе заданных в учебнике критериев и «Вопросов юного технолога» и корректировать их.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-работать над проектом под руководством учителя и с помощью рубрики «Вопросы юного технолога»: ставить цель; составлять план,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-определяя задачи каждого этапа работы над изделием, распределять роли;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самооценку; обсуждать и изменять план работы в зависимости от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познавательную задачу из практического задания; </w:t>
      </w:r>
    </w:p>
    <w:p w:rsidR="00C77F41" w:rsidRPr="00C77F41" w:rsidRDefault="00C77F41" w:rsidP="00C55D14">
      <w:pPr>
        <w:shd w:val="clear" w:color="auto" w:fill="FFFFFF"/>
        <w:jc w:val="both"/>
        <w:rPr>
          <w:bCs/>
          <w:color w:val="000000"/>
          <w:spacing w:val="-3"/>
        </w:rPr>
      </w:pPr>
      <w:r w:rsidRPr="00C77F41">
        <w:rPr>
          <w:bCs/>
          <w:color w:val="000000"/>
          <w:spacing w:val="-3"/>
        </w:rPr>
        <w:t>-воспринимать оценку своей работы данную учителем и товарищами и вносить изменения в свои действия.</w:t>
      </w:r>
    </w:p>
    <w:p w:rsidR="00C77F41" w:rsidRPr="002E2BB4" w:rsidRDefault="00C77F41" w:rsidP="00C55D14">
      <w:pPr>
        <w:shd w:val="clear" w:color="auto" w:fill="FFFFFF"/>
        <w:jc w:val="both"/>
        <w:rPr>
          <w:b/>
          <w:bCs/>
          <w:color w:val="000000"/>
          <w:spacing w:val="-3"/>
        </w:rPr>
      </w:pPr>
      <w:r w:rsidRPr="002E2BB4">
        <w:rPr>
          <w:b/>
          <w:bCs/>
          <w:color w:val="000000"/>
          <w:spacing w:val="-3"/>
        </w:rPr>
        <w:t>Познавательные: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 выделять необходимую информацию из текстов и иллюстраций;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рассуждения, обосновывать и доказывать свой выбор, пользуясь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защиту проекта по заданному плану;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знаки, символы, схемы для заполнения технологической карты и работе с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анализ изделий и определять или дополнять последовательность их выполнения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-анализировать, сравнивать, классифицировать и обобщать реальные объекты и изделия; </w:t>
      </w:r>
    </w:p>
    <w:p w:rsidR="00C77F41" w:rsidRPr="00C77F41" w:rsidRDefault="00C77F41" w:rsidP="00C55D14">
      <w:pPr>
        <w:shd w:val="clear" w:color="auto" w:fill="FFFFFF"/>
        <w:jc w:val="both"/>
        <w:rPr>
          <w:bCs/>
          <w:color w:val="000000"/>
          <w:spacing w:val="-3"/>
        </w:rPr>
      </w:pPr>
      <w:r w:rsidRPr="00C77F41">
        <w:rPr>
          <w:bCs/>
          <w:color w:val="000000"/>
          <w:spacing w:val="-3"/>
        </w:rPr>
        <w:t>-находить закономерности, устанавливать причинно-следственные связи между реальными объектами и явлениями под руководством учителя.</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-создавать небольшие устные сообщения, используя материалы учебника, собственные знания и опыт;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информацию из текстов и устных высказываний, переводить ее в различные знаково-символические системы, выделять учебные и познавательные задачи;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предметов, явлений и изделий по самостоятельно предложенным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информацию по заданным основаниям и собственным интересам и потребностям;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-читать и работать с текстами с целью использования информации в практической деятельности. </w:t>
      </w:r>
    </w:p>
    <w:p w:rsidR="00C77F41" w:rsidRPr="002E2BB4" w:rsidRDefault="00C77F41" w:rsidP="00C55D14">
      <w:pPr>
        <w:shd w:val="clear" w:color="auto" w:fill="FFFFFF"/>
        <w:jc w:val="both"/>
        <w:rPr>
          <w:b/>
          <w:bCs/>
          <w:color w:val="000000"/>
          <w:spacing w:val="-3"/>
        </w:rPr>
      </w:pPr>
      <w:r w:rsidRPr="002E2BB4">
        <w:rPr>
          <w:b/>
          <w:bCs/>
          <w:color w:val="000000"/>
          <w:spacing w:val="-3"/>
        </w:rPr>
        <w:t>Коммуникативные: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-слушать собеседника, допускать возможность существования другого суждения, мнения;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-уметь договариваться и приходить к общему решению, учитывая мнение партнера при работе в паре и над проектом;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-выполнять работу в паре: договариваться о правилах взаимодействия, общаться с партнером в соответствии с определёнными правилами;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-формулировать высказывания, задавать вопросы адекватные ситуации и учебной задачи; </w:t>
      </w:r>
    </w:p>
    <w:p w:rsidR="00C77F41" w:rsidRPr="00C77F41" w:rsidRDefault="00C77F41" w:rsidP="00C55D14">
      <w:pPr>
        <w:shd w:val="clear" w:color="auto" w:fill="FFFFFF"/>
        <w:jc w:val="both"/>
        <w:rPr>
          <w:bCs/>
          <w:color w:val="000000"/>
          <w:spacing w:val="-3"/>
        </w:rPr>
      </w:pPr>
      <w:r w:rsidRPr="00C77F41">
        <w:rPr>
          <w:bCs/>
          <w:color w:val="000000"/>
          <w:spacing w:val="-3"/>
        </w:rPr>
        <w:t>-проявлять инициативу в ситуации общения.</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-воспринимать аргументы, приводимые собеседником; </w:t>
      </w:r>
    </w:p>
    <w:p w:rsidR="00C77F41" w:rsidRPr="00C77F41" w:rsidRDefault="00C77F41" w:rsidP="00C55D14">
      <w:pPr>
        <w:shd w:val="clear" w:color="auto" w:fill="FFFFFF"/>
        <w:jc w:val="both"/>
        <w:rPr>
          <w:bCs/>
          <w:color w:val="000000"/>
          <w:spacing w:val="-3"/>
        </w:rPr>
      </w:pPr>
      <w:r w:rsidRPr="00C77F41">
        <w:rPr>
          <w:bCs/>
          <w:color w:val="000000"/>
          <w:spacing w:val="-3"/>
        </w:rPr>
        <w:t>-соотносить мнение партнера со своим, высказывать свою</w:t>
      </w:r>
      <w:r w:rsidR="00322AE2">
        <w:rPr>
          <w:bCs/>
          <w:color w:val="000000"/>
          <w:spacing w:val="-3"/>
        </w:rPr>
        <w:t xml:space="preserve"> </w:t>
      </w:r>
      <w:r w:rsidRPr="00C77F41">
        <w:rPr>
          <w:bCs/>
          <w:color w:val="000000"/>
          <w:spacing w:val="-3"/>
        </w:rPr>
        <w:t xml:space="preserve"> оценку</w:t>
      </w:r>
      <w:r w:rsidR="00322AE2">
        <w:rPr>
          <w:bCs/>
          <w:color w:val="000000"/>
          <w:spacing w:val="-3"/>
        </w:rPr>
        <w:t xml:space="preserve"> </w:t>
      </w:r>
      <w:r w:rsidRPr="00C77F41">
        <w:rPr>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-приводя аргументы «за» и «против»;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-учится договариваться, учитывая интересы партнера и свои;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-вести диалог на заданную тему;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средства общения для решения простейших коммуникативных задач.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ПРЕДМЕТНЫЕ РЕЗУЛЬТАТЫ:</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Обучающийся научится: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воспринимать предметы материальной культуры как продукт творческой предметно-преобразующей деятельности человека на земле,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 воздухе, на воде, в информационном пространстве;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называть основные виды профессиональной деятельности человека в разных сферах; </w:t>
      </w:r>
    </w:p>
    <w:p w:rsidR="00C77F41" w:rsidRPr="00C77F41" w:rsidRDefault="00C77F41" w:rsidP="00C55D14">
      <w:pPr>
        <w:shd w:val="clear" w:color="auto" w:fill="FFFFFF"/>
        <w:jc w:val="both"/>
        <w:rPr>
          <w:bCs/>
          <w:color w:val="000000"/>
          <w:spacing w:val="-3"/>
        </w:rPr>
      </w:pPr>
      <w:r w:rsidRPr="00C77F41">
        <w:rPr>
          <w:bCs/>
          <w:color w:val="000000"/>
          <w:spacing w:val="-3"/>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r w:rsidR="00322AE2">
        <w:rPr>
          <w:bCs/>
          <w:color w:val="000000"/>
          <w:spacing w:val="-3"/>
        </w:rPr>
        <w:t xml:space="preserve"> </w:t>
      </w:r>
      <w:r w:rsidRPr="00C77F41">
        <w:rPr>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соблюдать правила безопасной работы с инструментами и приспособлениями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-различать материалы и инструменты; определять необходимые материалы, инструменты и приспособления в зависимости от вида работы;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проводить анализ под руководством учителя простейших предметов быта по используемому материалу;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объяснять значение понятия «технология» (процесс изготовления изделия).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Обучающийся получит возможность научиться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уважительно относится к труду людей;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в своей деятельности элементы профессиональной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организовывать рабочее место для работы с материалами и инструментами;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отбирать материалы и инструменты в зависимости от вида работы; </w:t>
      </w:r>
    </w:p>
    <w:p w:rsidR="00C77F41" w:rsidRDefault="00C77F41" w:rsidP="00C55D14">
      <w:pPr>
        <w:shd w:val="clear" w:color="auto" w:fill="FFFFFF"/>
        <w:jc w:val="both"/>
        <w:rPr>
          <w:bCs/>
          <w:color w:val="000000"/>
          <w:spacing w:val="-3"/>
        </w:rPr>
      </w:pPr>
      <w:r w:rsidRPr="00C77F41">
        <w:rPr>
          <w:bCs/>
          <w:color w:val="000000"/>
          <w:spacing w:val="-3"/>
        </w:rPr>
        <w:t xml:space="preserve">- анализировать предметы быта по используемому материалу. </w:t>
      </w:r>
    </w:p>
    <w:p w:rsidR="002E2BB4" w:rsidRPr="00C77F41" w:rsidRDefault="002E2BB4"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3 класс </w:t>
      </w:r>
    </w:p>
    <w:p w:rsidR="002E2BB4" w:rsidRPr="002E2BB4" w:rsidRDefault="002E2BB4" w:rsidP="00C55D14">
      <w:pPr>
        <w:shd w:val="clear" w:color="auto" w:fill="FFFFFF"/>
        <w:jc w:val="both"/>
        <w:rPr>
          <w:b/>
          <w:bCs/>
          <w:color w:val="000000"/>
          <w:spacing w:val="-3"/>
        </w:rPr>
      </w:pP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ЛИЧНОСТНЫЕ РЕЗУЛЬТАТЫ: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-положительное отношение к труду и профессиональной деятельности человека в городской среде;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-ценностное и бережное отношение к окружающему миру и результату деятельности профессиональной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поисково-исследовательской деятельности, предлагаемой в заданиях учебника и с учетом собственных интересов;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причинах успеха и неуспеха в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-этические нормы (сотрудничества, взаимопомощи, ответственности) при выполнении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соблюдать правила безопасного использования инструментов и материалов для качественного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-представления о значении проектной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конструктивной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-простейшие навыки самообслуживания;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-внутренней позиции школьника на уровне положительного отношения к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-этических норм (долга, сопереживания, сочувствия) на основе анализа взаимодействия профессиональной деятельности людей;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-ценности коллективного труда в процессе реализации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-способность оценивать свою деятельность, определяя по заданным критериям её успешность или неуспешность и определяя способы ее корректировки;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себе как о гражданине России и жителе города, поселка, деревни;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-бережного и уважительного отношения к окружающей среде; </w:t>
      </w:r>
    </w:p>
    <w:p w:rsidR="00C77F41" w:rsidRPr="00C77F41" w:rsidRDefault="00C77F41" w:rsidP="00C55D14">
      <w:pPr>
        <w:shd w:val="clear" w:color="auto" w:fill="FFFFFF"/>
        <w:jc w:val="both"/>
        <w:rPr>
          <w:bCs/>
          <w:color w:val="000000"/>
          <w:spacing w:val="-3"/>
        </w:rPr>
      </w:pPr>
      <w:r w:rsidRPr="00C77F41">
        <w:rPr>
          <w:bCs/>
          <w:color w:val="000000"/>
          <w:spacing w:val="-3"/>
        </w:rPr>
        <w:t>-уважительного отношения к людям и результатам их трудовой деятельности;</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-эстетических чувств (прекрасного и безобразного);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в творческой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-учет при выполнении изделия интересов, склонностей и способностей других учеников.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r w:rsidR="002E2BB4">
        <w:rPr>
          <w:b/>
          <w:bCs/>
          <w:color w:val="000000"/>
          <w:spacing w:val="-3"/>
        </w:rPr>
        <w:t>:</w:t>
      </w:r>
    </w:p>
    <w:p w:rsidR="00C77F41" w:rsidRPr="002E2BB4" w:rsidRDefault="00C77F41" w:rsidP="00C55D14">
      <w:pPr>
        <w:shd w:val="clear" w:color="auto" w:fill="FFFFFF"/>
        <w:jc w:val="both"/>
        <w:rPr>
          <w:b/>
          <w:bCs/>
          <w:color w:val="000000"/>
          <w:spacing w:val="-3"/>
        </w:rPr>
      </w:pPr>
      <w:r w:rsidRPr="002E2BB4">
        <w:rPr>
          <w:b/>
          <w:bCs/>
          <w:color w:val="000000"/>
          <w:spacing w:val="-3"/>
        </w:rPr>
        <w:t>Регулятивные:</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учащихся будут сформированы: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-следовать определенным правилам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-выбирать средства для выполнения изделия и проекта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-корректировать план выполнения работы при изменении конструкции или материалов;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рефлексию своих действий по выполнению изделия при помощи учеников;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-вносить необходимые изменения в свои действия на основе принятых правил;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-действовать в соответствии с определенной ролью;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-прогнозировать оценку выполнения изделия на основе заданных в учебнике критериев и «Вопросов юного технолога» под руководством учителя;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-работать над проектом с помощью рубрики «Вопросы юного технолога»: ставить цель; составлять план, определяя задачи каждого этапа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-работы над изделием, распределять роли; проводить самооценку; обсуждать и изменять план работы в зависимости от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-ставить новые задачи при изменении условий деятельности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выбирать из предложенных вариантов наиболее рациональный способ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-прогнозировать сложности, которые могут возникнуть при выполнении проекта;</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-оценивать качества своей работы. </w:t>
      </w:r>
    </w:p>
    <w:p w:rsidR="00C77F41" w:rsidRPr="002E2BB4" w:rsidRDefault="00C77F41" w:rsidP="00C55D14">
      <w:pPr>
        <w:shd w:val="clear" w:color="auto" w:fill="FFFFFF"/>
        <w:jc w:val="both"/>
        <w:rPr>
          <w:b/>
          <w:bCs/>
          <w:color w:val="000000"/>
          <w:spacing w:val="-3"/>
        </w:rPr>
      </w:pPr>
      <w:r w:rsidRPr="002E2BB4">
        <w:rPr>
          <w:b/>
          <w:bCs/>
          <w:color w:val="000000"/>
          <w:spacing w:val="-3"/>
        </w:rPr>
        <w:t>Познавательные:</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информацию из текстов заданную в явной форме;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рассуждения, обосновывать и доказывать свой выбор, приводя факты, взятые из текста и иллюстраций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защиту проекта по заданному плану с использованием материалов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знаки, символы, схемы для заполнения технологической карты и работе с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анализ изделий и определять или дополнять последовательность их выполнения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признаки изучаемых объектов на основе сравнения;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закономерности, устанавливать причинно-следственные связи между реальными объектами и явлениями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и классификацию по самостоятельно выбранным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аналогии между изучаемым материалом и собственным опытом.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суждения о свойствах объектов, его строении и т.д.;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выбор наиболее эффективных способов решения задач разного характера с учетом конкретных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-устанавливать причинно-следственные связи между объектами и явлениями;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предметов, явлений и изделий по самостоятельно предложенным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информацию по заданным основаниям и собственным интересам и потребностям; </w:t>
      </w:r>
    </w:p>
    <w:p w:rsidR="00C77F41" w:rsidRPr="002E2BB4" w:rsidRDefault="00C77F41" w:rsidP="00C55D14">
      <w:pPr>
        <w:shd w:val="clear" w:color="auto" w:fill="FFFFFF"/>
        <w:jc w:val="both"/>
        <w:rPr>
          <w:b/>
          <w:bCs/>
          <w:color w:val="000000"/>
          <w:spacing w:val="-3"/>
        </w:rPr>
      </w:pPr>
      <w:r w:rsidRPr="002E2BB4">
        <w:rPr>
          <w:b/>
          <w:bCs/>
          <w:color w:val="000000"/>
          <w:spacing w:val="-3"/>
        </w:rPr>
        <w:t>Коммуникативные:</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-слушать собеседника понимать и/ или принимать его точку зрения;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точки соприкосновения различных мнений;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-приводить аргументы «за» и «против» под руководством учителя при совместных обсуждениях;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-оценивать высказывания и действия партнера сравнивать их со своими высказываниями и поступками;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-формулировать высказывания, задавать вопросы адекватные ситуации и учебной задачи;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-проявлять инициативу в ситуации общения.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-учится договариваться, учитывая интересы партнера и свои;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-задавать вопросы на уточнение  или углубление получаемой информации;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взаимопомощь и взаимопомощь при взаимодействии.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ПРЕДМЕТНЫЕ РЕЗУЛЬТАТЫ:</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Формирование первоначальных представлений о материальной культуре как продукте предметно-преобразующей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Приобретение навыков самообслуживания, овладение технологическими приёмами ручной обработки материалов, усвоение правил техники безопасности;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C77F41" w:rsidRDefault="00C77F41" w:rsidP="00C55D14">
      <w:pPr>
        <w:shd w:val="clear" w:color="auto" w:fill="FFFFFF"/>
        <w:jc w:val="both"/>
        <w:rPr>
          <w:bCs/>
          <w:color w:val="000000"/>
          <w:spacing w:val="-3"/>
        </w:rPr>
      </w:pPr>
      <w:r w:rsidRPr="00C77F41">
        <w:rPr>
          <w:bCs/>
          <w:color w:val="000000"/>
          <w:spacing w:val="-3"/>
        </w:rPr>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2E2BB4" w:rsidRPr="00C77F41" w:rsidRDefault="002E2BB4"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4 класс </w:t>
      </w:r>
    </w:p>
    <w:p w:rsidR="002E2BB4" w:rsidRPr="002E2BB4" w:rsidRDefault="002E2BB4" w:rsidP="00C55D14">
      <w:pPr>
        <w:shd w:val="clear" w:color="auto" w:fill="FFFFFF"/>
        <w:jc w:val="both"/>
        <w:rPr>
          <w:b/>
          <w:bCs/>
          <w:color w:val="000000"/>
          <w:spacing w:val="-3"/>
        </w:rPr>
      </w:pP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ЛИЧНОСТНЫЕ РЕЗУЛЬТАТЫ:</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Воспитание патриотизма, чувства гордости за свою Родину, российский народ и историю России.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уважительного отношения к иному мнению, истории и культуре других народов.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эстетических потребностей, ценностей и чувств.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Развитие навыков сотрудничества с взрослыми и сверстниками в разных ситуациях, умений не создавать конфликтов и находить выходы из спорных ситуаций.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установки на безопасный и здоровый образ жизни.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способностью принимать и реализовывать цели и задачи учебной деятельности, приёмами поиска средств её осуществления.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Освоение способов решения проблем творческого и поискового характера.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умений планировать, контролировать и оценивать учебные действия в соответствии с поставленной задачей и условиями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её реализации, определять наиболее эффективные способы достижения результата.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Использование знаково-символических средств</w:t>
      </w:r>
      <w:r w:rsidR="00322AE2">
        <w:rPr>
          <w:bCs/>
          <w:color w:val="000000"/>
          <w:spacing w:val="-3"/>
        </w:rPr>
        <w:t xml:space="preserve"> </w:t>
      </w:r>
      <w:r w:rsidR="00C77F41" w:rsidRPr="00C77F41">
        <w:rPr>
          <w:bCs/>
          <w:color w:val="000000"/>
          <w:spacing w:val="-3"/>
        </w:rPr>
        <w:t xml:space="preserve"> представления информации для создания моделей изучаемых объектов и процессов, схем решения учебных и практических задач. </w:t>
      </w:r>
    </w:p>
    <w:p w:rsidR="00C77F41" w:rsidRPr="00C77F41" w:rsidRDefault="002E2BB4"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Использование различных </w:t>
      </w:r>
      <w:r w:rsidR="00322AE2">
        <w:rPr>
          <w:bCs/>
          <w:color w:val="000000"/>
          <w:spacing w:val="-3"/>
        </w:rPr>
        <w:t xml:space="preserve"> </w:t>
      </w:r>
      <w:r w:rsidR="00C77F41" w:rsidRPr="00C77F41">
        <w:rPr>
          <w:bCs/>
          <w:color w:val="000000"/>
          <w:spacing w:val="-3"/>
        </w:rPr>
        <w:t>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w:t>
      </w:r>
      <w:r w:rsidR="00322AE2">
        <w:rPr>
          <w:bCs/>
          <w:color w:val="000000"/>
          <w:spacing w:val="-3"/>
        </w:rPr>
        <w:t xml:space="preserve"> </w:t>
      </w:r>
      <w:r w:rsidR="00C77F41" w:rsidRPr="00C77F41">
        <w:rPr>
          <w:bCs/>
          <w:color w:val="000000"/>
          <w:spacing w:val="-3"/>
        </w:rPr>
        <w:t>,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ПРЕДМЕТНЫЕ РЕЗУЛЬТАТЫ:</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первоначальных представлений о материальной культуре как продукте предметно-преобразующей деятельности человека.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Приобретение навыков самообслуживания, овладение технологическими приёмами ручной обработки материалов, усвоение правил техники безопасности;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97095A"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97095A" w:rsidRDefault="0097095A" w:rsidP="00C77F41">
      <w:pPr>
        <w:shd w:val="clear" w:color="auto" w:fill="FFFFFF"/>
        <w:rPr>
          <w:bCs/>
          <w:color w:val="000000"/>
          <w:spacing w:val="-3"/>
        </w:rPr>
      </w:pPr>
    </w:p>
    <w:p w:rsidR="0097095A" w:rsidRPr="0097095A" w:rsidRDefault="0097095A" w:rsidP="00C77F41">
      <w:pPr>
        <w:shd w:val="clear" w:color="auto" w:fill="FFFFFF"/>
        <w:rPr>
          <w:b/>
          <w:bCs/>
          <w:color w:val="000000"/>
          <w:spacing w:val="-3"/>
        </w:rPr>
      </w:pPr>
      <w:r>
        <w:rPr>
          <w:b/>
          <w:bCs/>
          <w:color w:val="000000"/>
          <w:spacing w:val="-3"/>
        </w:rPr>
        <w:t xml:space="preserve">                                                                                             </w:t>
      </w:r>
      <w:r w:rsidRPr="0097095A">
        <w:rPr>
          <w:b/>
          <w:bCs/>
          <w:color w:val="000000"/>
          <w:spacing w:val="-3"/>
        </w:rPr>
        <w:t>ТЕМАТИЧЕСКОЕ ПЛАНИРОВАНИЕ</w:t>
      </w:r>
    </w:p>
    <w:p w:rsidR="0097095A" w:rsidRDefault="0097095A" w:rsidP="00C77F41">
      <w:pPr>
        <w:shd w:val="clear" w:color="auto" w:fill="FFFFFF"/>
        <w:rPr>
          <w:bCs/>
          <w:color w:val="000000"/>
          <w:spacing w:val="-3"/>
        </w:rPr>
      </w:pPr>
    </w:p>
    <w:tbl>
      <w:tblPr>
        <w:tblW w:w="5000" w:type="pct"/>
        <w:tblCellMar>
          <w:left w:w="40" w:type="dxa"/>
          <w:right w:w="40" w:type="dxa"/>
        </w:tblCellMar>
        <w:tblLook w:val="0000" w:firstRow="0" w:lastRow="0" w:firstColumn="0" w:lastColumn="0" w:noHBand="0" w:noVBand="0"/>
      </w:tblPr>
      <w:tblGrid>
        <w:gridCol w:w="4164"/>
        <w:gridCol w:w="2177"/>
        <w:gridCol w:w="2127"/>
        <w:gridCol w:w="1544"/>
        <w:gridCol w:w="1544"/>
        <w:gridCol w:w="1544"/>
        <w:gridCol w:w="1550"/>
      </w:tblGrid>
      <w:tr w:rsidR="0097095A" w:rsidRPr="0097095A" w:rsidTr="00E15DCB">
        <w:trPr>
          <w:trHeight w:val="326"/>
        </w:trPr>
        <w:tc>
          <w:tcPr>
            <w:tcW w:w="1421" w:type="pct"/>
            <w:vMerge w:val="restart"/>
            <w:tcBorders>
              <w:top w:val="single" w:sz="6" w:space="0" w:color="auto"/>
              <w:left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Разделы, темы</w:t>
            </w:r>
          </w:p>
        </w:tc>
        <w:tc>
          <w:tcPr>
            <w:tcW w:w="3579"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Количество часов</w:t>
            </w:r>
          </w:p>
        </w:tc>
      </w:tr>
      <w:tr w:rsidR="0097095A" w:rsidRPr="0097095A" w:rsidTr="00E15DCB">
        <w:trPr>
          <w:trHeight w:val="336"/>
        </w:trPr>
        <w:tc>
          <w:tcPr>
            <w:tcW w:w="1421" w:type="pct"/>
            <w:vMerge/>
            <w:tcBorders>
              <w:left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43" w:type="pct"/>
            <w:vMerge w:val="restart"/>
            <w:tcBorders>
              <w:top w:val="single" w:sz="6" w:space="0" w:color="auto"/>
              <w:left w:val="single" w:sz="6" w:space="0" w:color="auto"/>
              <w:right w:val="single" w:sz="4"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Авторская программа</w:t>
            </w:r>
          </w:p>
        </w:tc>
        <w:tc>
          <w:tcPr>
            <w:tcW w:w="726" w:type="pct"/>
            <w:vMerge w:val="restart"/>
            <w:tcBorders>
              <w:top w:val="single" w:sz="6" w:space="0" w:color="auto"/>
              <w:left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Рабочая про</w:t>
            </w:r>
            <w:r w:rsidRPr="0097095A">
              <w:rPr>
                <w:bCs/>
                <w:color w:val="000000"/>
                <w:spacing w:val="-3"/>
              </w:rPr>
              <w:softHyphen/>
              <w:t>грамма</w:t>
            </w:r>
          </w:p>
        </w:tc>
        <w:tc>
          <w:tcPr>
            <w:tcW w:w="211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8F4292">
            <w:pPr>
              <w:shd w:val="clear" w:color="auto" w:fill="FFFFFF"/>
              <w:jc w:val="center"/>
              <w:rPr>
                <w:bCs/>
                <w:color w:val="000000"/>
                <w:spacing w:val="-3"/>
              </w:rPr>
            </w:pPr>
            <w:r w:rsidRPr="0097095A">
              <w:rPr>
                <w:bCs/>
                <w:color w:val="000000"/>
                <w:spacing w:val="-3"/>
              </w:rPr>
              <w:t>Рабочая  программа по классам</w:t>
            </w:r>
          </w:p>
        </w:tc>
      </w:tr>
      <w:tr w:rsidR="0097095A" w:rsidRPr="0097095A" w:rsidTr="00E15DCB">
        <w:trPr>
          <w:trHeight w:val="1001"/>
        </w:trPr>
        <w:tc>
          <w:tcPr>
            <w:tcW w:w="1421" w:type="pct"/>
            <w:vMerge/>
            <w:tcBorders>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43" w:type="pct"/>
            <w:vMerge/>
            <w:tcBorders>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26" w:type="pct"/>
            <w:vMerge/>
            <w:tcBorders>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 кл.</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 кл.</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 кл.</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i/>
                <w:color w:val="000000"/>
                <w:spacing w:val="-3"/>
              </w:rPr>
            </w:pPr>
            <w:r w:rsidRPr="0097095A">
              <w:rPr>
                <w:bCs/>
                <w:color w:val="000000"/>
                <w:spacing w:val="-3"/>
              </w:rPr>
              <w:t>4 кл</w:t>
            </w:r>
            <w:r w:rsidRPr="0097095A">
              <w:rPr>
                <w:bCs/>
                <w:i/>
                <w:color w:val="000000"/>
                <w:spacing w:val="-3"/>
              </w:rPr>
              <w:t>.</w:t>
            </w:r>
          </w:p>
        </w:tc>
      </w:tr>
      <w:tr w:rsidR="0097095A" w:rsidRPr="0097095A" w:rsidTr="00E15DCB">
        <w:trPr>
          <w:trHeight w:val="558"/>
        </w:trPr>
        <w:tc>
          <w:tcPr>
            <w:tcW w:w="1421"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Вводный урок. Как работать с учебником</w:t>
            </w:r>
          </w:p>
        </w:tc>
        <w:tc>
          <w:tcPr>
            <w:tcW w:w="743" w:type="pct"/>
            <w:tcBorders>
              <w:top w:val="single" w:sz="6" w:space="0" w:color="auto"/>
              <w:left w:val="single" w:sz="6" w:space="0" w:color="auto"/>
              <w:bottom w:val="single" w:sz="4"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726" w:type="pct"/>
            <w:tcBorders>
              <w:top w:val="single" w:sz="6" w:space="0" w:color="auto"/>
              <w:left w:val="single" w:sz="4"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30"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r>
      <w:tr w:rsidR="0097095A" w:rsidRPr="0097095A" w:rsidTr="00E15DCB">
        <w:trPr>
          <w:trHeight w:val="382"/>
        </w:trPr>
        <w:tc>
          <w:tcPr>
            <w:tcW w:w="1421"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Давайте познакомимся</w:t>
            </w:r>
          </w:p>
        </w:tc>
        <w:tc>
          <w:tcPr>
            <w:tcW w:w="743" w:type="pct"/>
            <w:tcBorders>
              <w:top w:val="single" w:sz="6" w:space="0" w:color="auto"/>
              <w:left w:val="single" w:sz="6" w:space="0" w:color="auto"/>
              <w:bottom w:val="single" w:sz="4"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726" w:type="pct"/>
            <w:tcBorders>
              <w:top w:val="single" w:sz="6" w:space="0" w:color="auto"/>
              <w:left w:val="single" w:sz="4"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30"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r>
      <w:tr w:rsidR="0097095A" w:rsidRPr="0097095A" w:rsidTr="00E15DCB">
        <w:trPr>
          <w:trHeight w:val="280"/>
        </w:trPr>
        <w:tc>
          <w:tcPr>
            <w:tcW w:w="1421"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земля</w:t>
            </w:r>
          </w:p>
        </w:tc>
        <w:tc>
          <w:tcPr>
            <w:tcW w:w="743" w:type="pct"/>
            <w:tcBorders>
              <w:top w:val="single" w:sz="4"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86</w:t>
            </w:r>
          </w:p>
        </w:tc>
        <w:tc>
          <w:tcPr>
            <w:tcW w:w="726" w:type="pct"/>
            <w:tcBorders>
              <w:top w:val="single" w:sz="4"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86</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23</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c>
          <w:tcPr>
            <w:tcW w:w="530"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r>
      <w:tr w:rsidR="0097095A" w:rsidRPr="0097095A" w:rsidTr="00E15DCB">
        <w:trPr>
          <w:trHeight w:val="122"/>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вода</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13</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4</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r>
      <w:tr w:rsidR="0097095A" w:rsidRPr="0097095A" w:rsidTr="00E15DCB">
        <w:trPr>
          <w:trHeight w:val="227"/>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воздух</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12</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12</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r>
      <w:tr w:rsidR="0097095A" w:rsidRPr="0097095A" w:rsidTr="00E15DCB">
        <w:trPr>
          <w:trHeight w:val="216"/>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информация</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17</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17</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5</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6</w:t>
            </w:r>
          </w:p>
        </w:tc>
      </w:tr>
      <w:tr w:rsidR="0097095A" w:rsidRPr="0097095A" w:rsidTr="00E15DCB">
        <w:trPr>
          <w:trHeight w:val="321"/>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Заключительный урок</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r>
      <w:tr w:rsidR="0097095A" w:rsidRPr="0097095A" w:rsidTr="00E15DCB">
        <w:trPr>
          <w:trHeight w:val="346"/>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
                <w:bCs/>
                <w:color w:val="000000"/>
                <w:spacing w:val="-3"/>
              </w:rPr>
            </w:pPr>
            <w:r w:rsidRPr="0097095A">
              <w:rPr>
                <w:b/>
                <w:bCs/>
                <w:color w:val="000000"/>
                <w:spacing w:val="-3"/>
              </w:rPr>
              <w:t>Итого:</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135</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135</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33 часа</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r>
    </w:tbl>
    <w:p w:rsidR="0097095A" w:rsidRDefault="0097095A" w:rsidP="00C77F41">
      <w:pPr>
        <w:shd w:val="clear" w:color="auto" w:fill="FFFFFF"/>
        <w:rPr>
          <w:bCs/>
          <w:color w:val="000000"/>
          <w:spacing w:val="-3"/>
        </w:rPr>
      </w:pPr>
    </w:p>
    <w:p w:rsidR="00321C60" w:rsidRPr="00C77F41" w:rsidRDefault="00321C60"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0322FF">
        <w:rPr>
          <w:b/>
          <w:bCs/>
          <w:color w:val="000000"/>
          <w:spacing w:val="-3"/>
        </w:rPr>
        <w:t xml:space="preserve">                   </w:t>
      </w:r>
      <w:r>
        <w:rPr>
          <w:b/>
          <w:bCs/>
          <w:color w:val="000000"/>
          <w:spacing w:val="-3"/>
        </w:rPr>
        <w:t xml:space="preserve">  </w:t>
      </w:r>
      <w:r w:rsidR="00C77F41" w:rsidRPr="00321C60">
        <w:rPr>
          <w:b/>
          <w:bCs/>
          <w:color w:val="000000"/>
          <w:spacing w:val="-3"/>
        </w:rPr>
        <w:t>СОДЕРЖАНИЕ УЧЕБНОГО КУРСА (135часов)</w:t>
      </w:r>
    </w:p>
    <w:p w:rsidR="00321C60" w:rsidRPr="00321C60" w:rsidRDefault="00321C60" w:rsidP="00C55D14">
      <w:pPr>
        <w:shd w:val="clear" w:color="auto" w:fill="FFFFFF"/>
        <w:jc w:val="both"/>
        <w:rPr>
          <w:b/>
          <w:bCs/>
          <w:color w:val="000000"/>
          <w:spacing w:val="-3"/>
        </w:rPr>
      </w:pPr>
    </w:p>
    <w:p w:rsidR="005B44C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1.Общекультурные и общетрудовые компетенции (знания,</w:t>
      </w:r>
      <w:r w:rsidR="00321C60">
        <w:rPr>
          <w:b/>
          <w:bCs/>
          <w:color w:val="000000"/>
          <w:spacing w:val="-3"/>
        </w:rPr>
        <w:t xml:space="preserve"> умения и способы деятельности</w:t>
      </w:r>
      <w:r>
        <w:rPr>
          <w:b/>
          <w:bCs/>
          <w:color w:val="000000"/>
          <w:spacing w:val="-3"/>
        </w:rPr>
        <w:t xml:space="preserve"> </w:t>
      </w:r>
      <w:r w:rsidR="00321C60">
        <w:rPr>
          <w:b/>
          <w:bCs/>
          <w:color w:val="000000"/>
          <w:spacing w:val="-3"/>
        </w:rPr>
        <w:t>.</w:t>
      </w:r>
      <w:r>
        <w:rPr>
          <w:b/>
          <w:bCs/>
          <w:color w:val="000000"/>
          <w:spacing w:val="-3"/>
        </w:rPr>
        <w:t xml:space="preserve"> </w:t>
      </w:r>
      <w:r w:rsidR="00313438" w:rsidRPr="00321C60">
        <w:rPr>
          <w:b/>
          <w:bCs/>
          <w:color w:val="000000"/>
          <w:spacing w:val="-3"/>
        </w:rPr>
        <w:t>Основы к</w:t>
      </w:r>
      <w:r w:rsidR="00321C60">
        <w:rPr>
          <w:b/>
          <w:bCs/>
          <w:color w:val="000000"/>
          <w:spacing w:val="-3"/>
        </w:rPr>
        <w:t xml:space="preserve">ультуры труда,  </w:t>
      </w:r>
      <w:r w:rsidR="00313438" w:rsidRPr="00321C60">
        <w:rPr>
          <w:b/>
          <w:bCs/>
          <w:color w:val="000000"/>
          <w:spacing w:val="-3"/>
        </w:rPr>
        <w:t>самообслуживания(38)</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w:t>
      </w:r>
    </w:p>
    <w:p w:rsidR="00C77F41" w:rsidRPr="00C77F41" w:rsidRDefault="00C77F41" w:rsidP="00C55D14">
      <w:pPr>
        <w:shd w:val="clear" w:color="auto" w:fill="FFFFFF"/>
        <w:jc w:val="both"/>
        <w:rPr>
          <w:bCs/>
          <w:color w:val="000000"/>
          <w:spacing w:val="-3"/>
        </w:rPr>
      </w:pPr>
      <w:r w:rsidRPr="00C77F41">
        <w:rPr>
          <w:bCs/>
          <w:color w:val="000000"/>
          <w:spacing w:val="-3"/>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w:t>
      </w:r>
      <w:r w:rsidR="005B44C1">
        <w:rPr>
          <w:bCs/>
          <w:color w:val="000000"/>
          <w:spacing w:val="-3"/>
        </w:rPr>
        <w:t xml:space="preserve"> .</w:t>
      </w:r>
      <w:r w:rsidR="00C77F41" w:rsidRPr="00C77F41">
        <w:rPr>
          <w:bCs/>
          <w:color w:val="000000"/>
          <w:spacing w:val="-3"/>
        </w:rPr>
        <w:t xml:space="preserve"> Результат проектной деятельности — изделия, услуги (например, помощь ветеранам, пенсионерам, инвалидам), праздники и т. п.</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Выполнение доступных видов работ по самообслуживанию, домашнему труду, оказание доступных видов помощи малышам, взрослым и сверстникам.</w:t>
      </w:r>
    </w:p>
    <w:p w:rsidR="00E55E02" w:rsidRPr="00C77F41" w:rsidRDefault="00E55E02"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 2. Технология ручной обработки материалов</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Элементы графической грамоты(68ч)</w:t>
      </w:r>
    </w:p>
    <w:p w:rsidR="00C77F41" w:rsidRPr="00C77F41" w:rsidRDefault="00C77F41" w:rsidP="00C55D14">
      <w:pPr>
        <w:shd w:val="clear" w:color="auto" w:fill="FFFFFF"/>
        <w:jc w:val="both"/>
        <w:rPr>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00322AE2">
        <w:rPr>
          <w:bCs/>
          <w:color w:val="000000"/>
          <w:spacing w:val="-3"/>
        </w:rPr>
        <w:t xml:space="preserve"> </w:t>
      </w:r>
      <w:r w:rsidR="00C77F41" w:rsidRPr="00C77F41">
        <w:rPr>
          <w:bCs/>
          <w:color w:val="000000"/>
          <w:spacing w:val="-3"/>
        </w:rPr>
        <w:t xml:space="preserve">Многообразие материалов и их практическое применение в жизни. </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Подготовка материалов к работе. Экономное расходование материалов.</w:t>
      </w:r>
      <w:r w:rsidR="00322AE2">
        <w:rPr>
          <w:bCs/>
          <w:color w:val="000000"/>
          <w:spacing w:val="-3"/>
        </w:rPr>
        <w:t xml:space="preserve"> </w:t>
      </w:r>
      <w:r w:rsidR="00C77F41" w:rsidRPr="00C77F41">
        <w:rPr>
          <w:bCs/>
          <w:color w:val="000000"/>
          <w:spacing w:val="-3"/>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77F41" w:rsidRPr="00C77F41" w:rsidRDefault="00C77F41" w:rsidP="00C55D14">
      <w:pPr>
        <w:shd w:val="clear" w:color="auto" w:fill="FFFFFF"/>
        <w:jc w:val="both"/>
        <w:rPr>
          <w:bCs/>
          <w:color w:val="000000"/>
          <w:spacing w:val="-3"/>
        </w:rPr>
      </w:pPr>
      <w:r w:rsidRPr="00C77F41">
        <w:rPr>
          <w:bCs/>
          <w:color w:val="000000"/>
          <w:spacing w:val="-3"/>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w:t>
      </w:r>
      <w:r w:rsidR="00322AE2">
        <w:rPr>
          <w:bCs/>
          <w:color w:val="000000"/>
          <w:spacing w:val="-3"/>
        </w:rPr>
        <w:t xml:space="preserve"> </w:t>
      </w:r>
      <w:r w:rsidR="00C77F41" w:rsidRPr="00C77F41">
        <w:rPr>
          <w:bCs/>
          <w:color w:val="000000"/>
          <w:spacing w:val="-3"/>
        </w:rPr>
        <w:t>, канцелярским ножом), простейшая обработка (шлифование и др.), формообразование деталей (сгибание, складывание и др.), сборка деталей (клеевое</w:t>
      </w:r>
      <w:r w:rsidR="00322AE2">
        <w:rPr>
          <w:bCs/>
          <w:color w:val="000000"/>
          <w:spacing w:val="-3"/>
        </w:rPr>
        <w:t xml:space="preserve"> </w:t>
      </w:r>
      <w:r w:rsidR="00C77F41" w:rsidRPr="00C77F41">
        <w:rPr>
          <w:bCs/>
          <w:color w:val="000000"/>
          <w:spacing w:val="-3"/>
        </w:rPr>
        <w:t>, ниточное, проволочное, винтовое и др. виды соединения), отделка изделия или его деталей (окрашивание, вышивка, аппликация и др</w:t>
      </w:r>
      <w:r w:rsidR="00923EA6">
        <w:rPr>
          <w:bCs/>
          <w:color w:val="000000"/>
          <w:spacing w:val="-3"/>
        </w:rPr>
        <w:t>угое</w:t>
      </w:r>
      <w:r w:rsidR="00C77F41" w:rsidRPr="00C77F41">
        <w:rPr>
          <w:bCs/>
          <w:color w:val="000000"/>
          <w:spacing w:val="-3"/>
        </w:rPr>
        <w:t>).</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Использование измерений и построений для решения практических задач. Виды условных графических изображений: рисунок, простейший чертеж, эскиз, р</w:t>
      </w:r>
      <w:r w:rsidR="00923EA6">
        <w:rPr>
          <w:bCs/>
          <w:color w:val="000000"/>
          <w:spacing w:val="-3"/>
        </w:rPr>
        <w:t>азвертка, схема (их узнавание).</w:t>
      </w:r>
      <w:r w:rsidR="00C77F41" w:rsidRPr="00C77F41">
        <w:rPr>
          <w:bCs/>
          <w:color w:val="000000"/>
          <w:spacing w:val="-3"/>
        </w:rPr>
        <w:t>Назначение линий чертежа (контур, линия надреза, сгиба, размерная, осевая, центровая, разрыва)</w:t>
      </w:r>
      <w:r w:rsidR="00923EA6">
        <w:rPr>
          <w:bCs/>
          <w:color w:val="000000"/>
          <w:spacing w:val="-3"/>
        </w:rPr>
        <w:t xml:space="preserve"> .</w:t>
      </w:r>
      <w:r>
        <w:rPr>
          <w:bCs/>
          <w:color w:val="000000"/>
          <w:spacing w:val="-3"/>
        </w:rPr>
        <w:t xml:space="preserve">     </w:t>
      </w:r>
      <w:r w:rsidR="00C77F41" w:rsidRPr="00C77F41">
        <w:rPr>
          <w:bCs/>
          <w:color w:val="000000"/>
          <w:spacing w:val="-3"/>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эскизу,схеме.</w:t>
      </w:r>
    </w:p>
    <w:p w:rsidR="000D209B" w:rsidRPr="00C77F41" w:rsidRDefault="000D209B"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3 Конструирование и моделирование (17ч)</w:t>
      </w:r>
    </w:p>
    <w:p w:rsidR="00321C60" w:rsidRPr="00321C60" w:rsidRDefault="00321C60" w:rsidP="00C55D14">
      <w:pPr>
        <w:shd w:val="clear" w:color="auto" w:fill="FFFFFF"/>
        <w:jc w:val="both"/>
        <w:rPr>
          <w:b/>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Общее представление о мире техники (транспорт, машины и механизмы). Изделие, деталь изделия (общее представление). Понятие о конс</w:t>
      </w:r>
      <w:r w:rsidR="005B44C1">
        <w:rPr>
          <w:bCs/>
          <w:color w:val="000000"/>
          <w:spacing w:val="-3"/>
        </w:rPr>
        <w:t xml:space="preserve">трукции изделия;  </w:t>
      </w:r>
      <w:r w:rsidR="00C77F41" w:rsidRPr="00C77F41">
        <w:rPr>
          <w:bCs/>
          <w:color w:val="000000"/>
          <w:spacing w:val="-3"/>
        </w:rPr>
        <w:t>различные виды конструк</w:t>
      </w:r>
      <w:r w:rsidR="005B44C1">
        <w:rPr>
          <w:bCs/>
          <w:color w:val="000000"/>
          <w:spacing w:val="-3"/>
        </w:rPr>
        <w:t xml:space="preserve">ций и способы их сборки.  </w:t>
      </w:r>
      <w:r w:rsidR="00C77F41" w:rsidRPr="00C77F41">
        <w:rPr>
          <w:bCs/>
          <w:color w:val="000000"/>
          <w:spacing w:val="-3"/>
        </w:rPr>
        <w:t xml:space="preserve">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w:t>
      </w:r>
      <w:r w:rsidR="005B44C1">
        <w:rPr>
          <w:bCs/>
          <w:color w:val="000000"/>
          <w:spacing w:val="-3"/>
        </w:rPr>
        <w:t>екоративно-художественным</w:t>
      </w:r>
      <w:r w:rsidR="00C77F41" w:rsidRPr="00C77F41">
        <w:rPr>
          <w:bCs/>
          <w:color w:val="000000"/>
          <w:spacing w:val="-3"/>
        </w:rPr>
        <w:t xml:space="preserve"> и пр.).</w:t>
      </w:r>
    </w:p>
    <w:p w:rsidR="00321C60" w:rsidRPr="00C77F41" w:rsidRDefault="00321C60"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4. Практика работы на компьютере (12ч)</w:t>
      </w:r>
    </w:p>
    <w:p w:rsidR="00321C60" w:rsidRPr="00321C60" w:rsidRDefault="00321C60" w:rsidP="00C55D14">
      <w:pPr>
        <w:shd w:val="clear" w:color="auto" w:fill="FFFFFF"/>
        <w:jc w:val="both"/>
        <w:rPr>
          <w:b/>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Информация, ее отбор, анализ и систематизация. Способы получения, хра</w:t>
      </w:r>
      <w:r w:rsidR="00321C60">
        <w:rPr>
          <w:bCs/>
          <w:color w:val="000000"/>
          <w:spacing w:val="-3"/>
        </w:rPr>
        <w:t xml:space="preserve">нения, переработки информации. </w:t>
      </w:r>
      <w:r w:rsidR="00C77F41" w:rsidRPr="00C77F41">
        <w:rPr>
          <w:bCs/>
          <w:color w:val="000000"/>
          <w:spacing w:val="-3"/>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w:t>
      </w:r>
      <w:r>
        <w:rPr>
          <w:bCs/>
          <w:color w:val="000000"/>
          <w:spacing w:val="-3"/>
        </w:rPr>
        <w:t xml:space="preserve">  </w:t>
      </w:r>
      <w:r w:rsidR="00C77F41" w:rsidRPr="00C77F41">
        <w:rPr>
          <w:bCs/>
          <w:color w:val="000000"/>
          <w:spacing w:val="-3"/>
        </w:rPr>
        <w:t>Простейшие приемы поиска информации: по кл</w:t>
      </w:r>
      <w:r w:rsidR="00321C60">
        <w:rPr>
          <w:bCs/>
          <w:color w:val="000000"/>
          <w:spacing w:val="-3"/>
        </w:rPr>
        <w:t>ючевым словам, каталогам.</w:t>
      </w:r>
      <w:r w:rsidR="00C77F41" w:rsidRPr="00C77F41">
        <w:rPr>
          <w:bCs/>
          <w:color w:val="000000"/>
          <w:spacing w:val="-3"/>
        </w:rP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(СD).</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6A251B" w:rsidRDefault="006A251B" w:rsidP="00C55D14">
      <w:pPr>
        <w:shd w:val="clear" w:color="auto" w:fill="FFFFFF"/>
        <w:jc w:val="both"/>
        <w:rPr>
          <w:bCs/>
          <w:color w:val="000000"/>
          <w:spacing w:val="-3"/>
        </w:rPr>
      </w:pPr>
    </w:p>
    <w:p w:rsidR="006A251B" w:rsidRPr="006A251B" w:rsidRDefault="00322AE2" w:rsidP="00C55D14">
      <w:pPr>
        <w:shd w:val="clear" w:color="auto" w:fill="FFFFFF"/>
        <w:jc w:val="both"/>
        <w:rPr>
          <w:b/>
          <w:bCs/>
          <w:color w:val="000000"/>
          <w:spacing w:val="-3"/>
        </w:rPr>
      </w:pPr>
      <w:r>
        <w:rPr>
          <w:b/>
          <w:bCs/>
          <w:color w:val="000000"/>
          <w:spacing w:val="-3"/>
        </w:rPr>
        <w:t xml:space="preserve">                                                                                                                                 </w:t>
      </w:r>
      <w:r w:rsidR="006A251B" w:rsidRPr="006A251B">
        <w:rPr>
          <w:b/>
          <w:bCs/>
          <w:color w:val="000000"/>
          <w:spacing w:val="-3"/>
        </w:rPr>
        <w:t>1 класс</w:t>
      </w:r>
    </w:p>
    <w:p w:rsidR="00321C60" w:rsidRPr="00321C60" w:rsidRDefault="00321C60" w:rsidP="00C55D14">
      <w:pPr>
        <w:shd w:val="clear" w:color="auto" w:fill="FFFFFF"/>
        <w:jc w:val="both"/>
        <w:rPr>
          <w:b/>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596C70">
        <w:rPr>
          <w:b/>
          <w:bCs/>
          <w:color w:val="000000"/>
          <w:spacing w:val="-3"/>
        </w:rPr>
        <w:t xml:space="preserve">Давайте познакомимся </w:t>
      </w:r>
      <w:r w:rsidR="00D97D8A">
        <w:rPr>
          <w:b/>
          <w:bCs/>
          <w:color w:val="000000"/>
          <w:spacing w:val="-3"/>
        </w:rPr>
        <w:t>(3</w:t>
      </w:r>
      <w:r w:rsidR="00C77F41" w:rsidRPr="00321C60">
        <w:rPr>
          <w:b/>
          <w:bCs/>
          <w:color w:val="000000"/>
          <w:spacing w:val="-3"/>
        </w:rPr>
        <w:t xml:space="preserve"> ч) </w:t>
      </w:r>
    </w:p>
    <w:p w:rsidR="00C77F41" w:rsidRPr="0097095A" w:rsidRDefault="00D97D8A" w:rsidP="00C55D14">
      <w:pPr>
        <w:shd w:val="clear" w:color="auto" w:fill="FFFFFF"/>
        <w:jc w:val="both"/>
        <w:rPr>
          <w:b/>
          <w:bCs/>
          <w:color w:val="000000"/>
          <w:spacing w:val="-3"/>
        </w:rPr>
      </w:pPr>
      <w:r w:rsidRPr="0097095A">
        <w:rPr>
          <w:b/>
          <w:bCs/>
          <w:color w:val="000000"/>
          <w:spacing w:val="-3"/>
        </w:rPr>
        <w:t>Как работать с учебником (1ч)</w:t>
      </w:r>
    </w:p>
    <w:p w:rsidR="00D97D8A" w:rsidRDefault="00C77F41" w:rsidP="00C55D14">
      <w:pPr>
        <w:shd w:val="clear" w:color="auto" w:fill="FFFFFF"/>
        <w:jc w:val="both"/>
        <w:rPr>
          <w:bCs/>
          <w:color w:val="000000"/>
          <w:spacing w:val="-3"/>
        </w:rPr>
      </w:pPr>
      <w:r w:rsidRPr="00C77F41">
        <w:rPr>
          <w:bCs/>
          <w:color w:val="000000"/>
          <w:spacing w:val="-3"/>
        </w:rPr>
        <w:t>Знакомство с учебником и рабочей тетрадью, условными обозначениями, критериями оценки изделия по разным основаниям.</w:t>
      </w:r>
    </w:p>
    <w:p w:rsidR="00D97D8A" w:rsidRPr="0097095A" w:rsidRDefault="00C77F41" w:rsidP="00C55D14">
      <w:pPr>
        <w:shd w:val="clear" w:color="auto" w:fill="FFFFFF"/>
        <w:jc w:val="both"/>
        <w:rPr>
          <w:b/>
          <w:bCs/>
          <w:color w:val="000000"/>
          <w:spacing w:val="-3"/>
        </w:rPr>
      </w:pPr>
      <w:r w:rsidRPr="0097095A">
        <w:rPr>
          <w:b/>
          <w:bCs/>
          <w:color w:val="000000"/>
          <w:spacing w:val="-3"/>
        </w:rPr>
        <w:t xml:space="preserve"> Я и мои друзья</w:t>
      </w:r>
      <w:r w:rsidR="00D97D8A" w:rsidRPr="0097095A">
        <w:rPr>
          <w:b/>
          <w:bCs/>
          <w:color w:val="000000"/>
          <w:spacing w:val="-3"/>
        </w:rPr>
        <w:t>.(1)</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соседом по парте, сбор информации о круге его интересов, осмысление собственных интересов и предпочтений и заполнение анкеты</w:t>
      </w:r>
      <w:r w:rsidR="00596C70">
        <w:rPr>
          <w:bCs/>
          <w:color w:val="000000"/>
          <w:spacing w:val="-3"/>
        </w:rPr>
        <w:t>.Материалы и инструменты .</w:t>
      </w:r>
      <w:r w:rsidRPr="00C77F41">
        <w:rPr>
          <w:bCs/>
          <w:color w:val="000000"/>
          <w:spacing w:val="-3"/>
        </w:rPr>
        <w:t>Знакомство с понятиями: материалы, инструменты. Организация рабочего места.Рабочее место. Подготовка рабочего места. Размещение инструментов и материалов. Уборка рабочего места.</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Что такое технология (1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со значением слова «технология» (названия предмета и процесса изготовления изделия). Осмысление освоенных умений.Понятие: технология.</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D97D8A">
        <w:rPr>
          <w:b/>
          <w:bCs/>
          <w:color w:val="000000"/>
          <w:spacing w:val="-3"/>
        </w:rPr>
        <w:t>Человек и земля (19</w:t>
      </w:r>
      <w:r w:rsidR="00C77F41" w:rsidRPr="00321C60">
        <w:rPr>
          <w:b/>
          <w:bCs/>
          <w:color w:val="000000"/>
          <w:spacing w:val="-3"/>
        </w:rPr>
        <w:t xml:space="preserve">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Природный материал(1 ч) </w:t>
      </w:r>
    </w:p>
    <w:p w:rsidR="00C77F41" w:rsidRPr="00C77F41" w:rsidRDefault="00C77F41" w:rsidP="00C55D14">
      <w:pPr>
        <w:shd w:val="clear" w:color="auto" w:fill="FFFFFF"/>
        <w:jc w:val="both"/>
        <w:rPr>
          <w:bCs/>
          <w:color w:val="000000"/>
          <w:spacing w:val="-3"/>
        </w:rPr>
      </w:pPr>
      <w:r w:rsidRPr="00C77F41">
        <w:rPr>
          <w:bCs/>
          <w:color w:val="000000"/>
          <w:spacing w:val="-3"/>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w:t>
      </w:r>
      <w:r w:rsidR="000322FF">
        <w:rPr>
          <w:bCs/>
          <w:color w:val="000000"/>
          <w:spacing w:val="-3"/>
        </w:rPr>
        <w:t xml:space="preserve"> </w:t>
      </w:r>
      <w:r w:rsidRPr="00C77F41">
        <w:rPr>
          <w:bCs/>
          <w:color w:val="000000"/>
          <w:spacing w:val="-3"/>
        </w:rPr>
        <w:t>Выполнение аппликации по заданному образцу. Понятия: аппликация, пресс, природные материалы, план выполнения работы. Изделие: «Аппликация из листьев».</w:t>
      </w:r>
    </w:p>
    <w:p w:rsidR="00C77F41" w:rsidRPr="0097095A" w:rsidRDefault="00C77F41" w:rsidP="00C55D14">
      <w:pPr>
        <w:shd w:val="clear" w:color="auto" w:fill="FFFFFF"/>
        <w:jc w:val="both"/>
        <w:rPr>
          <w:b/>
          <w:bCs/>
          <w:color w:val="000000"/>
          <w:spacing w:val="-3"/>
        </w:rPr>
      </w:pPr>
      <w:r w:rsidRPr="0097095A">
        <w:rPr>
          <w:b/>
          <w:bCs/>
          <w:color w:val="000000"/>
          <w:spacing w:val="-3"/>
        </w:rPr>
        <w:t>Пла</w:t>
      </w:r>
      <w:r w:rsidR="00311F4D" w:rsidRPr="0097095A">
        <w:rPr>
          <w:b/>
          <w:bCs/>
          <w:color w:val="000000"/>
          <w:spacing w:val="-3"/>
        </w:rPr>
        <w:t>стилин(2</w:t>
      </w:r>
      <w:r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со свойствами пластилина. Инструменты, используемые при работе с пластилином. Приёмы работы с пластилином.</w:t>
      </w:r>
      <w:r w:rsidR="000322FF">
        <w:rPr>
          <w:bCs/>
          <w:color w:val="000000"/>
          <w:spacing w:val="-3"/>
        </w:rPr>
        <w:t xml:space="preserve">  </w:t>
      </w:r>
      <w:r w:rsidRPr="00C77F41">
        <w:rPr>
          <w:bCs/>
          <w:color w:val="000000"/>
          <w:spacing w:val="-3"/>
        </w:rPr>
        <w:t xml:space="preserve">Выполнение аппликации из пластилина. Использование рубрики «Вопросы юного технолога» для организации своей деятельности и её рефлексии. Понятия: эскиз, сборка. Изделие: аппликация из пластилина «Ромашковая поляна». </w:t>
      </w:r>
    </w:p>
    <w:p w:rsidR="00C77F41" w:rsidRPr="00C77F41" w:rsidRDefault="00C77F41" w:rsidP="00C55D14">
      <w:pPr>
        <w:shd w:val="clear" w:color="auto" w:fill="FFFFFF"/>
        <w:jc w:val="both"/>
        <w:rPr>
          <w:bCs/>
          <w:color w:val="000000"/>
          <w:spacing w:val="-3"/>
        </w:rPr>
      </w:pPr>
      <w:r w:rsidRPr="00C77F41">
        <w:rPr>
          <w:bCs/>
          <w:color w:val="000000"/>
          <w:spacing w:val="-3"/>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Изделие: «Мудрая сова».</w:t>
      </w:r>
    </w:p>
    <w:p w:rsidR="00C77F41" w:rsidRPr="0097095A" w:rsidRDefault="00311F4D" w:rsidP="00C55D14">
      <w:pPr>
        <w:shd w:val="clear" w:color="auto" w:fill="FFFFFF"/>
        <w:jc w:val="both"/>
        <w:rPr>
          <w:b/>
          <w:bCs/>
          <w:color w:val="000000"/>
          <w:spacing w:val="-3"/>
        </w:rPr>
      </w:pPr>
      <w:r w:rsidRPr="0097095A">
        <w:rPr>
          <w:b/>
          <w:bCs/>
          <w:color w:val="000000"/>
          <w:spacing w:val="-3"/>
        </w:rPr>
        <w:t>Растения (2</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Использование растений человеком. Знакомство с частями растений. Знакомство с профессиями, связанными с земледелием. Получение и сушка семян. Понятие: земледелие. Изделие: «Получение и сушка семян». </w:t>
      </w:r>
    </w:p>
    <w:p w:rsidR="00C77F41" w:rsidRPr="00C77F41" w:rsidRDefault="00C77F41" w:rsidP="00C55D14">
      <w:pPr>
        <w:shd w:val="clear" w:color="auto" w:fill="FFFFFF"/>
        <w:jc w:val="both"/>
        <w:rPr>
          <w:bCs/>
          <w:color w:val="000000"/>
          <w:spacing w:val="-3"/>
        </w:rPr>
      </w:pPr>
      <w:r w:rsidRPr="00C77F41">
        <w:rPr>
          <w:bCs/>
          <w:color w:val="000000"/>
          <w:spacing w:val="-3"/>
        </w:rPr>
        <w:t>Проект «Осенний урожай» 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Изделие: «Овощи из пластилина».</w:t>
      </w:r>
    </w:p>
    <w:p w:rsidR="00C77F41" w:rsidRPr="0097095A" w:rsidRDefault="00311F4D" w:rsidP="00C55D14">
      <w:pPr>
        <w:shd w:val="clear" w:color="auto" w:fill="FFFFFF"/>
        <w:jc w:val="both"/>
        <w:rPr>
          <w:b/>
          <w:bCs/>
          <w:color w:val="000000"/>
          <w:spacing w:val="-3"/>
        </w:rPr>
      </w:pPr>
      <w:r w:rsidRPr="0097095A">
        <w:rPr>
          <w:b/>
          <w:bCs/>
          <w:color w:val="000000"/>
          <w:spacing w:val="-3"/>
        </w:rPr>
        <w:t>Бумага (2</w:t>
      </w:r>
      <w:r w:rsidR="00C77F41" w:rsidRPr="0097095A">
        <w:rPr>
          <w:b/>
          <w:bCs/>
          <w:color w:val="000000"/>
          <w:spacing w:val="-3"/>
        </w:rPr>
        <w:t xml:space="preserve"> ч) </w:t>
      </w:r>
    </w:p>
    <w:p w:rsidR="00311F4D" w:rsidRDefault="00C77F41" w:rsidP="00C55D14">
      <w:pPr>
        <w:shd w:val="clear" w:color="auto" w:fill="FFFFFF"/>
        <w:jc w:val="both"/>
        <w:rPr>
          <w:bCs/>
          <w:color w:val="000000"/>
          <w:spacing w:val="-3"/>
        </w:rPr>
      </w:pPr>
      <w:r w:rsidRPr="00C77F41">
        <w:rPr>
          <w:bCs/>
          <w:color w:val="000000"/>
          <w:spacing w:val="-3"/>
        </w:rPr>
        <w:t xml:space="preserve">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использованием бумаги и правилами экономного её расходования. Понятия: шаблон, симметрия, правила безопасной работы. Изделия: «Волшебные фигуры», «Закладка из бумаги»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Насекомые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 Изделие: «Пчёлы и соты»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Дикие животные (1 ч) </w:t>
      </w:r>
    </w:p>
    <w:p w:rsidR="00C77F41" w:rsidRPr="00C77F41" w:rsidRDefault="00C77F41" w:rsidP="00C55D14">
      <w:pPr>
        <w:shd w:val="clear" w:color="auto" w:fill="FFFFFF"/>
        <w:jc w:val="both"/>
        <w:rPr>
          <w:bCs/>
          <w:color w:val="000000"/>
          <w:spacing w:val="-3"/>
        </w:rPr>
      </w:pPr>
      <w:r w:rsidRPr="00C77F41">
        <w:rPr>
          <w:bCs/>
          <w:color w:val="000000"/>
          <w:spacing w:val="-3"/>
        </w:rPr>
        <w:t>Виды диких животных. Знакомство с техникой коллаж. Изготовление аппликации из журнальных вырезок в технике коллаж. Знакомство с правилами работы в паре. Проект «Дикие животные». Изделие: «Коллаж».</w:t>
      </w:r>
    </w:p>
    <w:p w:rsidR="00C77F41" w:rsidRPr="0097095A" w:rsidRDefault="00311F4D" w:rsidP="00C55D14">
      <w:pPr>
        <w:shd w:val="clear" w:color="auto" w:fill="FFFFFF"/>
        <w:jc w:val="both"/>
        <w:rPr>
          <w:b/>
          <w:bCs/>
          <w:color w:val="000000"/>
          <w:spacing w:val="-3"/>
        </w:rPr>
      </w:pPr>
      <w:r w:rsidRPr="0097095A">
        <w:rPr>
          <w:b/>
          <w:bCs/>
          <w:color w:val="000000"/>
          <w:spacing w:val="-3"/>
        </w:rPr>
        <w:t>Новый год(2</w:t>
      </w:r>
      <w:r w:rsidR="00C77F41" w:rsidRPr="0097095A">
        <w:rPr>
          <w:b/>
          <w:bCs/>
          <w:color w:val="000000"/>
          <w:spacing w:val="-3"/>
        </w:rPr>
        <w:t xml:space="preserve"> ч) </w:t>
      </w:r>
    </w:p>
    <w:p w:rsidR="00311F4D" w:rsidRDefault="00C77F41" w:rsidP="00C55D14">
      <w:pPr>
        <w:shd w:val="clear" w:color="auto" w:fill="FFFFFF"/>
        <w:jc w:val="both"/>
        <w:rPr>
          <w:bCs/>
          <w:color w:val="000000"/>
          <w:spacing w:val="-3"/>
        </w:rPr>
      </w:pPr>
      <w:r w:rsidRPr="00C77F41">
        <w:rPr>
          <w:bCs/>
          <w:color w:val="000000"/>
          <w:spacing w:val="-3"/>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 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 Раскрой бумаги без ножниц (обрыв по контуру).</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Приклеивание бумажного изделия мыльным раствором к стеклу. Изделия: «Украшение на ёлку», «Украшение на окно»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Домашние животные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 Изделие: «Котёнок»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Такие разные дома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 Понятия: макет, гофрированный картон. Изделие: «Домик из веток» </w:t>
      </w:r>
    </w:p>
    <w:p w:rsidR="00C77F41" w:rsidRPr="0097095A" w:rsidRDefault="008C2052" w:rsidP="00C55D14">
      <w:pPr>
        <w:shd w:val="clear" w:color="auto" w:fill="FFFFFF"/>
        <w:jc w:val="both"/>
        <w:rPr>
          <w:b/>
          <w:bCs/>
          <w:color w:val="000000"/>
          <w:spacing w:val="-3"/>
        </w:rPr>
      </w:pPr>
      <w:r w:rsidRPr="0097095A">
        <w:rPr>
          <w:b/>
          <w:bCs/>
          <w:color w:val="000000"/>
          <w:spacing w:val="-3"/>
        </w:rPr>
        <w:t>Посуда (1</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 Понятия сервировка,</w:t>
      </w:r>
      <w:r w:rsidR="00311F4D">
        <w:rPr>
          <w:bCs/>
          <w:color w:val="000000"/>
          <w:spacing w:val="-3"/>
        </w:rPr>
        <w:t xml:space="preserve"> сервиз. Проект «Чайный сервиз»</w:t>
      </w:r>
      <w:r w:rsidR="008C2052">
        <w:rPr>
          <w:bCs/>
          <w:color w:val="000000"/>
          <w:spacing w:val="-3"/>
        </w:rPr>
        <w:t>.</w:t>
      </w:r>
      <w:r w:rsidRPr="00C77F41">
        <w:rPr>
          <w:bCs/>
          <w:color w:val="000000"/>
          <w:spacing w:val="-3"/>
        </w:rPr>
        <w:t xml:space="preserve">Изготовление разных изделий по одной технологии из пластилина. Работа в группах при изготовлении изделий для чайного сервиза. Изделия: «Чашка», «Чайник», «Сахарница»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Свет в доме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 Изделие: «Торшер»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Мебель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Изделие: «Стул» </w:t>
      </w:r>
    </w:p>
    <w:p w:rsidR="00C77F41" w:rsidRPr="0097095A" w:rsidRDefault="00311F4D" w:rsidP="00C55D14">
      <w:pPr>
        <w:shd w:val="clear" w:color="auto" w:fill="FFFFFF"/>
        <w:jc w:val="both"/>
        <w:rPr>
          <w:b/>
          <w:bCs/>
          <w:color w:val="000000"/>
          <w:spacing w:val="-3"/>
        </w:rPr>
      </w:pPr>
      <w:r w:rsidRPr="0097095A">
        <w:rPr>
          <w:b/>
          <w:bCs/>
          <w:color w:val="000000"/>
          <w:spacing w:val="-3"/>
        </w:rPr>
        <w:t>Одежда, ткань, нитки (2</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w:t>
      </w:r>
      <w:r w:rsidR="00311F4D">
        <w:rPr>
          <w:bCs/>
          <w:color w:val="000000"/>
          <w:spacing w:val="-3"/>
        </w:rPr>
        <w:t>дель. Изделие: «Кукла из ниток»</w:t>
      </w:r>
    </w:p>
    <w:p w:rsidR="00C77F41" w:rsidRPr="00C77F41" w:rsidRDefault="006441FC" w:rsidP="00C55D14">
      <w:pPr>
        <w:shd w:val="clear" w:color="auto" w:fill="FFFFFF"/>
        <w:jc w:val="both"/>
        <w:rPr>
          <w:bCs/>
          <w:color w:val="000000"/>
          <w:spacing w:val="-3"/>
        </w:rPr>
      </w:pPr>
      <w:r>
        <w:rPr>
          <w:bCs/>
          <w:color w:val="000000"/>
          <w:spacing w:val="-3"/>
        </w:rPr>
        <w:t>Учимся шить .</w:t>
      </w:r>
      <w:r w:rsidR="00C77F41" w:rsidRPr="00C77F41">
        <w:rPr>
          <w:bCs/>
          <w:color w:val="000000"/>
          <w:spacing w:val="-3"/>
        </w:rPr>
        <w:t xml:space="preserve"> Знакомство с правилами работы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изделия.Оформле</w:t>
      </w:r>
      <w:r w:rsidR="00D97D8A">
        <w:rPr>
          <w:bCs/>
          <w:color w:val="000000"/>
          <w:spacing w:val="-3"/>
        </w:rPr>
        <w:t>ние игрушки при помощи пуговиц .</w:t>
      </w:r>
      <w:r w:rsidR="00C77F41" w:rsidRPr="00C77F41">
        <w:rPr>
          <w:bCs/>
          <w:color w:val="000000"/>
          <w:spacing w:val="-3"/>
        </w:rPr>
        <w:t xml:space="preserve">Изделия: «Строчкапрямых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Передвижение по земле (1 ч) </w:t>
      </w:r>
    </w:p>
    <w:p w:rsidR="000322FF" w:rsidRDefault="00C77F41" w:rsidP="00C55D14">
      <w:pPr>
        <w:shd w:val="clear" w:color="auto" w:fill="FFFFFF"/>
        <w:jc w:val="both"/>
        <w:rPr>
          <w:bCs/>
          <w:color w:val="000000"/>
          <w:spacing w:val="-3"/>
        </w:rPr>
      </w:pPr>
      <w:r w:rsidRPr="00C77F41">
        <w:rPr>
          <w:bCs/>
          <w:color w:val="000000"/>
          <w:spacing w:val="-3"/>
        </w:rPr>
        <w:t xml:space="preserve">Знакомство со средствами передвижения в различных климатических условиях. Значение средств передвижения в жизни человека. Знакомство с конструктором, его деталями и приёмами соединения деталей. Изготовление из конструктора модели тачки. Изделие: «Тачка» </w:t>
      </w:r>
    </w:p>
    <w:p w:rsidR="000322FF" w:rsidRPr="00C77F41" w:rsidRDefault="000322FF"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6441FC">
        <w:rPr>
          <w:b/>
          <w:bCs/>
          <w:color w:val="000000"/>
          <w:spacing w:val="-3"/>
        </w:rPr>
        <w:t>Человек и вода (2</w:t>
      </w:r>
      <w:r w:rsidR="00C77F41" w:rsidRPr="00321C60">
        <w:rPr>
          <w:b/>
          <w:bCs/>
          <w:color w:val="000000"/>
          <w:spacing w:val="-3"/>
        </w:rPr>
        <w:t xml:space="preserve"> ч) </w:t>
      </w:r>
    </w:p>
    <w:p w:rsidR="006441FC" w:rsidRPr="0097095A" w:rsidRDefault="00C77F41" w:rsidP="00C55D14">
      <w:pPr>
        <w:shd w:val="clear" w:color="auto" w:fill="FFFFFF"/>
        <w:jc w:val="both"/>
        <w:rPr>
          <w:b/>
          <w:bCs/>
          <w:color w:val="000000"/>
          <w:spacing w:val="-3"/>
        </w:rPr>
      </w:pPr>
      <w:r w:rsidRPr="0097095A">
        <w:rPr>
          <w:b/>
          <w:bCs/>
          <w:color w:val="000000"/>
          <w:spacing w:val="-3"/>
        </w:rPr>
        <w:t xml:space="preserve">Вода в жизни человека. Вода в жизни растений (1 ч) </w:t>
      </w:r>
    </w:p>
    <w:p w:rsidR="00D97D8A" w:rsidRDefault="00C77F41" w:rsidP="00C55D14">
      <w:pPr>
        <w:shd w:val="clear" w:color="auto" w:fill="FFFFFF"/>
        <w:jc w:val="both"/>
        <w:rPr>
          <w:bCs/>
          <w:color w:val="000000"/>
          <w:spacing w:val="-3"/>
        </w:rPr>
      </w:pPr>
      <w:r w:rsidRPr="00C77F41">
        <w:rPr>
          <w:bCs/>
          <w:color w:val="000000"/>
          <w:spacing w:val="-3"/>
        </w:rPr>
        <w:t xml:space="preserve">Осмысление значимости воды для человека и растений. Выращивание растений и уход за комнатными растениями. Правила ухода за комнатными растениями. Проведение эксперимента по определению всхожести семян. Проращивание семян. Понятие: рассада. Изделие: «Проращивание семян» </w:t>
      </w:r>
    </w:p>
    <w:p w:rsidR="00D97D8A" w:rsidRPr="0097095A" w:rsidRDefault="006441FC" w:rsidP="00C55D14">
      <w:pPr>
        <w:shd w:val="clear" w:color="auto" w:fill="FFFFFF"/>
        <w:jc w:val="both"/>
        <w:rPr>
          <w:b/>
          <w:bCs/>
          <w:color w:val="000000"/>
          <w:spacing w:val="-3"/>
        </w:rPr>
      </w:pPr>
      <w:r w:rsidRPr="0097095A">
        <w:rPr>
          <w:b/>
          <w:bCs/>
          <w:color w:val="000000"/>
          <w:spacing w:val="-3"/>
        </w:rPr>
        <w:t>Питьевая вода.</w:t>
      </w:r>
      <w:r w:rsidR="00D97D8A" w:rsidRPr="0097095A">
        <w:rPr>
          <w:b/>
          <w:bCs/>
          <w:color w:val="000000"/>
          <w:spacing w:val="-3"/>
        </w:rPr>
        <w:t>(1)</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Создание композиции на основе заданного в учебнике образца. Изделие: «Колодец»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Передвижение по воде(1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со значением водного транспорта для жизнедеятельности человека. Проект «Речной флот» Знакомство со способами сборки плота. Создание из бумаги модели плота. Создание фигуры цилиндрической формы из бумаги. 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 Понятие: оригами. Изделия: «Кораблик из бумаги», «Плот» </w:t>
      </w:r>
    </w:p>
    <w:p w:rsidR="00C77F41" w:rsidRPr="00321C60" w:rsidRDefault="00C77F41" w:rsidP="00C55D14">
      <w:pPr>
        <w:shd w:val="clear" w:color="auto" w:fill="FFFFFF"/>
        <w:jc w:val="both"/>
        <w:rPr>
          <w:b/>
          <w:bCs/>
          <w:color w:val="000000"/>
          <w:spacing w:val="-3"/>
        </w:rPr>
      </w:pPr>
      <w:r w:rsidRPr="00321C60">
        <w:rPr>
          <w:b/>
          <w:bCs/>
          <w:color w:val="000000"/>
          <w:spacing w:val="-3"/>
        </w:rPr>
        <w:t xml:space="preserve"> </w:t>
      </w:r>
      <w:r w:rsidR="00322AE2">
        <w:rPr>
          <w:b/>
          <w:bCs/>
          <w:color w:val="000000"/>
          <w:spacing w:val="-3"/>
        </w:rPr>
        <w:t xml:space="preserve">                                                                                                           </w:t>
      </w:r>
      <w:r w:rsidRPr="00321C60">
        <w:rPr>
          <w:b/>
          <w:bCs/>
          <w:color w:val="000000"/>
          <w:spacing w:val="-3"/>
        </w:rPr>
        <w:t xml:space="preserve">Человек и воздух (3 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Использование ветра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 Понятие: флюгер. Изделие: «Вертушка»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Полёты птиц(1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птиц. 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 Понятие: мозаика. Изделие: «Попугай»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Полёты человека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летательных аппаратов. Моделирование. Изготовление моделей самолёта и парашюта. Закрепление умений работать с бумагой в технике оригами, размечать по шаблону. Оформление изделия по собственному замыслу. Понятие: летательный аппарат. Изделия: «Самолёт», «Парашют» </w:t>
      </w:r>
    </w:p>
    <w:p w:rsidR="00C77F41" w:rsidRPr="00321C60" w:rsidRDefault="00596C70" w:rsidP="00C55D14">
      <w:pPr>
        <w:shd w:val="clear" w:color="auto" w:fill="FFFFFF"/>
        <w:jc w:val="both"/>
        <w:rPr>
          <w:b/>
          <w:bCs/>
          <w:color w:val="000000"/>
          <w:spacing w:val="-3"/>
        </w:rPr>
      </w:pPr>
      <w:r>
        <w:rPr>
          <w:b/>
          <w:bCs/>
          <w:color w:val="000000"/>
          <w:spacing w:val="-3"/>
        </w:rPr>
        <w:t xml:space="preserve">  </w:t>
      </w:r>
      <w:r w:rsidR="00322AE2">
        <w:rPr>
          <w:b/>
          <w:bCs/>
          <w:color w:val="000000"/>
          <w:spacing w:val="-3"/>
        </w:rPr>
        <w:t xml:space="preserve">                                                                                                      </w:t>
      </w:r>
      <w:r>
        <w:rPr>
          <w:b/>
          <w:bCs/>
          <w:color w:val="000000"/>
          <w:spacing w:val="-3"/>
        </w:rPr>
        <w:t>Человек и информация (2</w:t>
      </w:r>
      <w:r w:rsidR="00C77F41" w:rsidRPr="00321C60">
        <w:rPr>
          <w:b/>
          <w:bCs/>
          <w:color w:val="000000"/>
          <w:spacing w:val="-3"/>
        </w:rPr>
        <w:t xml:space="preserve">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Способы общения (1 ч) </w:t>
      </w:r>
    </w:p>
    <w:p w:rsidR="00C77F41" w:rsidRPr="00C77F41" w:rsidRDefault="00C77F41" w:rsidP="00C55D14">
      <w:pPr>
        <w:shd w:val="clear" w:color="auto" w:fill="FFFFFF"/>
        <w:jc w:val="both"/>
        <w:rPr>
          <w:bCs/>
          <w:color w:val="000000"/>
          <w:spacing w:val="-3"/>
        </w:rPr>
      </w:pPr>
      <w:r w:rsidRPr="00C77F41">
        <w:rPr>
          <w:bCs/>
          <w:color w:val="000000"/>
          <w:spacing w:val="-3"/>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 Изделия: «Письмо на глиняной дощечке», «Зашифрованное письмо»</w:t>
      </w:r>
      <w:r w:rsidR="00596C70">
        <w:rPr>
          <w:bCs/>
          <w:color w:val="000000"/>
          <w:spacing w:val="-3"/>
        </w:rPr>
        <w:t>.</w:t>
      </w:r>
      <w:r w:rsidRPr="00C77F41">
        <w:rPr>
          <w:bCs/>
          <w:color w:val="000000"/>
          <w:spacing w:val="-3"/>
        </w:rPr>
        <w:t xml:space="preserve"> Важные телефо</w:t>
      </w:r>
      <w:r w:rsidR="00596C70">
        <w:rPr>
          <w:bCs/>
          <w:color w:val="000000"/>
          <w:spacing w:val="-3"/>
        </w:rPr>
        <w:t>нные номера. Правила движения.</w:t>
      </w:r>
      <w:r w:rsidRPr="00C77F41">
        <w:rPr>
          <w:bCs/>
          <w:color w:val="000000"/>
          <w:spacing w:val="-3"/>
        </w:rPr>
        <w:t xml:space="preserve">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 Изделие: «Важные телефонные номера» </w:t>
      </w:r>
    </w:p>
    <w:p w:rsidR="00596C70" w:rsidRPr="0097095A" w:rsidRDefault="00596C70" w:rsidP="00C55D14">
      <w:pPr>
        <w:shd w:val="clear" w:color="auto" w:fill="FFFFFF"/>
        <w:jc w:val="both"/>
        <w:rPr>
          <w:b/>
          <w:bCs/>
          <w:color w:val="000000"/>
          <w:spacing w:val="-3"/>
        </w:rPr>
      </w:pPr>
      <w:r w:rsidRPr="0097095A">
        <w:rPr>
          <w:b/>
          <w:bCs/>
          <w:color w:val="000000"/>
          <w:spacing w:val="-3"/>
        </w:rPr>
        <w:t>Компьютер (1 ч)</w:t>
      </w:r>
    </w:p>
    <w:p w:rsidR="00D97D8A" w:rsidRDefault="00C77F41" w:rsidP="00C55D14">
      <w:pPr>
        <w:shd w:val="clear" w:color="auto" w:fill="FFFFFF"/>
        <w:jc w:val="both"/>
        <w:rPr>
          <w:bCs/>
          <w:color w:val="000000"/>
          <w:spacing w:val="-3"/>
        </w:rPr>
      </w:pPr>
      <w:r w:rsidRPr="00C77F41">
        <w:rPr>
          <w:bCs/>
          <w:color w:val="000000"/>
          <w:spacing w:val="-3"/>
        </w:rPr>
        <w:t xml:space="preserve">Изучение компьютера и его частей. Освоение правил пользования компьютером. Понятия: компьютер, Интернет </w:t>
      </w:r>
    </w:p>
    <w:p w:rsidR="00D97D8A" w:rsidRPr="00C77F41" w:rsidRDefault="00D97D8A" w:rsidP="00C55D14">
      <w:pPr>
        <w:shd w:val="clear" w:color="auto" w:fill="FFFFFF"/>
        <w:jc w:val="both"/>
        <w:rPr>
          <w:bCs/>
          <w:color w:val="000000"/>
          <w:spacing w:val="-3"/>
        </w:rPr>
      </w:pPr>
    </w:p>
    <w:p w:rsidR="00C77F41" w:rsidRPr="0097095A" w:rsidRDefault="00322AE2" w:rsidP="00C55D14">
      <w:pPr>
        <w:shd w:val="clear" w:color="auto" w:fill="FFFFFF"/>
        <w:jc w:val="both"/>
        <w:rPr>
          <w:b/>
          <w:bCs/>
          <w:color w:val="000000"/>
          <w:spacing w:val="-3"/>
        </w:rPr>
      </w:pPr>
      <w:r>
        <w:rPr>
          <w:b/>
          <w:bCs/>
          <w:color w:val="000000"/>
          <w:spacing w:val="-3"/>
        </w:rPr>
        <w:t xml:space="preserve">                                                                                                                             </w:t>
      </w:r>
      <w:r w:rsidR="006A251B" w:rsidRPr="006A251B">
        <w:rPr>
          <w:b/>
          <w:bCs/>
          <w:color w:val="000000"/>
          <w:spacing w:val="-3"/>
        </w:rPr>
        <w:t>2 класс</w:t>
      </w:r>
    </w:p>
    <w:p w:rsidR="00321C60" w:rsidRPr="00321C60" w:rsidRDefault="00322AE2" w:rsidP="00C55D14">
      <w:pPr>
        <w:shd w:val="clear" w:color="auto" w:fill="FFFFFF"/>
        <w:jc w:val="both"/>
        <w:rPr>
          <w:b/>
          <w:bCs/>
          <w:color w:val="000000"/>
          <w:spacing w:val="-3"/>
        </w:rPr>
      </w:pPr>
      <w:r>
        <w:rPr>
          <w:b/>
          <w:bCs/>
          <w:color w:val="000000"/>
          <w:spacing w:val="-3"/>
        </w:rPr>
        <w:t xml:space="preserve">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Как работать с учебником (1 час) </w:t>
      </w:r>
    </w:p>
    <w:p w:rsidR="00C77F41" w:rsidRDefault="00C77F41" w:rsidP="00C55D14">
      <w:pPr>
        <w:shd w:val="clear" w:color="auto" w:fill="FFFFFF"/>
        <w:jc w:val="both"/>
        <w:rPr>
          <w:bCs/>
          <w:color w:val="000000"/>
          <w:spacing w:val="-3"/>
        </w:rPr>
      </w:pPr>
      <w:r w:rsidRPr="00C77F41">
        <w:rPr>
          <w:bCs/>
          <w:color w:val="000000"/>
          <w:spacing w:val="-3"/>
        </w:rPr>
        <w:t xml:space="preserve">Здравствуй, дорогой друг. Знакомство с учебником и рабочей тетрадью, условными обозначениями, критериями оценки по разным основаниям. Материалы и инструменты. Рубрика «Вопросы юного технолога» </w:t>
      </w:r>
    </w:p>
    <w:p w:rsidR="0097095A" w:rsidRPr="00C77F41" w:rsidRDefault="0097095A"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Человек и земля(23 часа)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Земледелие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Понятие: земледелие. Профессии: садовод, овощевод. Практическая работа: выращивание лука.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Посуда (4 часа) </w:t>
      </w:r>
    </w:p>
    <w:p w:rsidR="00C77F41" w:rsidRPr="00C77F41" w:rsidRDefault="00C77F41" w:rsidP="00C55D14">
      <w:pPr>
        <w:shd w:val="clear" w:color="auto" w:fill="FFFFFF"/>
        <w:jc w:val="both"/>
        <w:rPr>
          <w:bCs/>
          <w:color w:val="000000"/>
          <w:spacing w:val="-3"/>
        </w:rPr>
      </w:pPr>
      <w:r w:rsidRPr="00C77F41">
        <w:rPr>
          <w:bCs/>
          <w:color w:val="000000"/>
          <w:spacing w:val="-3"/>
        </w:rPr>
        <w:t>Изделие: «Корзина с цветами» 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Плетение корзин. Профессии: гончар, мастер-корзинщик. Понятия: керамика, глазурь.</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«Семейка грибов на поляне». Закрепление приемов работы с пластилином. Составление плана работы по слайдам. Оформление композиции с использованием природных материалов. Практические работы: «Съедобные и несъедобные грибы», «Плоды лесные и садовые». </w:t>
      </w:r>
    </w:p>
    <w:p w:rsidR="00C77F41" w:rsidRPr="00C77F41" w:rsidRDefault="00C77F41" w:rsidP="00C55D14">
      <w:pPr>
        <w:shd w:val="clear" w:color="auto" w:fill="FFFFFF"/>
        <w:jc w:val="both"/>
        <w:rPr>
          <w:bCs/>
          <w:color w:val="000000"/>
          <w:spacing w:val="-3"/>
        </w:rPr>
      </w:pPr>
      <w:r w:rsidRPr="00C77F41">
        <w:rPr>
          <w:bCs/>
          <w:color w:val="000000"/>
          <w:spacing w:val="-3"/>
        </w:rPr>
        <w:t>Изделие: «Игрушка из теста». Знакомство с новой техникой изготовления изделий – тестопластикой. Сравнение приемов работы с соленым тестом и с пластилином. Знакомство с профессиями пекаря, кондитера, инструментами. Нац. блюда, изготовленные из теста. Профессия: пекарь, кондитер. Понятия: тестопластика.</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«Праздничный стол». Изготовление изделий из пластичных материалов(по выбору учителя). Сравнение свойств соленого теста, глины, пластилина(внешне, состав, приемы работы, применение). Анализ формы и вида изделия, определение последовательности выполнения работы.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Народные промыслы (5 часов)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«Золотая хохлома». Народный промысел хохломская роспись. Технология создания хохломского растительного орнамента. Способы нанесения орнамента на объемное изделие. Техника: папье-маше, грунтовка.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народно-прикладное искусство, орнамент. Изделие: «Городецкая роспись».Особенности народного промысла «Городецкая роспись». Особенности создания городецкой росписи. Понятия: имитация, роспись. Подмалевок.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«Дымковская игрушка» Особенности народного промысла «Дымковская игрушка». Особенности создания дымковской игрушки. Закрепление навыков работы с пластилином. Самостоятельно е составление плана работы по изготовлению изделий. Изделие: «Матрешка». </w:t>
      </w:r>
    </w:p>
    <w:p w:rsidR="00C77F41" w:rsidRPr="00C77F41" w:rsidRDefault="00C77F41" w:rsidP="00C55D14">
      <w:pPr>
        <w:shd w:val="clear" w:color="auto" w:fill="FFFFFF"/>
        <w:jc w:val="both"/>
        <w:rPr>
          <w:bCs/>
          <w:color w:val="000000"/>
          <w:spacing w:val="-3"/>
        </w:rPr>
      </w:pPr>
      <w:r w:rsidRPr="00C77F41">
        <w:rPr>
          <w:bCs/>
          <w:color w:val="000000"/>
          <w:spacing w:val="-3"/>
        </w:rPr>
        <w:t>История матрешки. Работа резника по дереву и игрушечника (выбор дерева, вытачивание формы</w:t>
      </w:r>
      <w:r w:rsidR="00322AE2">
        <w:rPr>
          <w:bCs/>
          <w:color w:val="000000"/>
          <w:spacing w:val="-3"/>
        </w:rPr>
        <w:t xml:space="preserve"> </w:t>
      </w:r>
      <w:r w:rsidRPr="00C77F41">
        <w:rPr>
          <w:bCs/>
          <w:color w:val="000000"/>
          <w:spacing w:val="-3"/>
        </w:rPr>
        <w:t>, подготовка формы под роспись, роспись.</w:t>
      </w:r>
      <w:r w:rsidR="00322AE2">
        <w:rPr>
          <w:bCs/>
          <w:color w:val="000000"/>
          <w:spacing w:val="-3"/>
        </w:rPr>
        <w:t xml:space="preserve"> </w:t>
      </w:r>
      <w:r w:rsidRPr="00C77F41">
        <w:rPr>
          <w:bCs/>
          <w:color w:val="000000"/>
          <w:spacing w:val="-3"/>
        </w:rPr>
        <w:t>Лакировка). Разные способы росписи матрешек: семеновская, вятская, загорская (сергиево- посадская) порлхово-</w:t>
      </w:r>
      <w:r w:rsidR="00322AE2">
        <w:rPr>
          <w:bCs/>
          <w:color w:val="000000"/>
          <w:spacing w:val="-3"/>
        </w:rPr>
        <w:t xml:space="preserve"> </w:t>
      </w:r>
      <w:r w:rsidRPr="00C77F41">
        <w:rPr>
          <w:bCs/>
          <w:color w:val="000000"/>
          <w:spacing w:val="-3"/>
        </w:rPr>
        <w:t>майдановская</w:t>
      </w:r>
      <w:r w:rsidR="00322AE2">
        <w:rPr>
          <w:bCs/>
          <w:color w:val="000000"/>
          <w:spacing w:val="-3"/>
        </w:rPr>
        <w:t xml:space="preserve"> </w:t>
      </w:r>
      <w:r w:rsidRPr="00C77F41">
        <w:rPr>
          <w:bCs/>
          <w:color w:val="000000"/>
          <w:spacing w:val="-3"/>
        </w:rPr>
        <w:t xml:space="preserve">, авторская. Анализ изготовления изделия по заданной последовательности. Разметка деталей на ткани по шаблону. Соединение деталей из разных материалов при помощи клея Профессия: игрушечник, резчик по дереву.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пейзаж «Деревня». Выполнения 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 Понятия: рельеф, пейзаж.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Домашние животные и птицы (3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«Лошадка». Значение лошади в жизни человека. Как человек ухаживает за лошадью.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Профессии: животновод, коневод, конюх.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лицевая сторона, изнаночная сторона. Практическая работа: «Домашние животные» Изделия, «курочка из крупы», «цыпленок», «петушок» (по выбору учителя). Аппликация из природного материала. Природные материалы для изготовления изделий: пшено, фасоль, семена. Свойства природных материалов и приемы работы с этими материалами. Прием нанесения разметки при помощи кальки. Понятия: инкубатор, калька, курятник, птичник, птицефабрика.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«Деревенский двор» ГРУППОВАЯ РАБОТА. Распределение обязанностей в группе. Самостоятельное составлении е плана работы на основе рубрики «Вопросы юного технолога». Изготовление объемных изделий на основе развертки. Понятие: развертка.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Новый год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Изделия: «Новогодняя маска», «Елочные игрушки из яиц». История возникновения елочных игрушек и традиции празднования нового года. Симметричные фигуры. Приемы изготовления изделий из яичной скорлупы. Создание разных изделий по одной технологии. Художественный труд.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Строительство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Изделия: «Изба» или «Крепость». Особенности деревянного зодчества. Знакомство с профессией плотник. Различные виды построек деревянного зодчества. Значение слова «родина, родной». Конструкция русской избы(венец, наличник, причелина).Инструменты и материалы, используемые при строительстве избы. Выполнение работы в технике полуобъемная пластика. Особенности разметки деталей сгибанием и придание им объема, скручивание деталей с помощью карандаша. Или работа с яичной скорлупой в технике кракле. Свойства яичной скорлупы, особенности работы с ней. Профессии: плотник. Понятия: кракле, венец, наличник, причелина.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В доме (4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«Домовой» Традиции оформления русской избы, правила приема гостей. Традиции и поверья разных народов. Правила работы с новыми инструментами – циркулем .Изготовление помпона и игрушки на основе помпона. Работа с нитками и бумагой. Понятие циркуль. Практическая работа: «Наш дом» Проект: «Убранство избы»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«Русская печь» 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 Профессии: печник, истопник. Понятия: утварь, лежанка, устье, шесток.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«коврик». Ткачество. Украшение дома ткаными изделиями (половики, ковры). Структура ткани, переплетение нитей. Изготовление модели ковра способом переплетения полосок бумаги. Понятия: переплетение, основа, уток.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«Стол и скамья». Мебель, традиционная для русской избы. Конструкция стола и скамейки. Конструирование мебели из картона. Завершение проекта «Убранство избы». Создание и оформление композиции «Убранство избы».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Народный костюм (4 часа). </w:t>
      </w:r>
    </w:p>
    <w:p w:rsidR="00C77F41" w:rsidRPr="00C77F41" w:rsidRDefault="00C77F41" w:rsidP="00C55D14">
      <w:pPr>
        <w:shd w:val="clear" w:color="auto" w:fill="FFFFFF"/>
        <w:jc w:val="both"/>
        <w:rPr>
          <w:bCs/>
          <w:color w:val="000000"/>
          <w:spacing w:val="-3"/>
        </w:rPr>
      </w:pPr>
      <w:r w:rsidRPr="00C77F41">
        <w:rPr>
          <w:bCs/>
          <w:color w:val="000000"/>
          <w:spacing w:val="-3"/>
        </w:rPr>
        <w:t>Национальный костюм и особенности его украшения. Национальный</w:t>
      </w:r>
      <w:r w:rsidR="00CD455F">
        <w:rPr>
          <w:bCs/>
          <w:color w:val="000000"/>
          <w:spacing w:val="-3"/>
        </w:rPr>
        <w:t xml:space="preserve"> </w:t>
      </w:r>
      <w:r w:rsidRPr="00C77F41">
        <w:rPr>
          <w:bCs/>
          <w:color w:val="000000"/>
          <w:spacing w:val="-3"/>
        </w:rPr>
        <w:t xml:space="preserve">костюмы разных народов и региона проживания. Соотнесение материалов с природными особенностями региона. Виды, свойства и состав тканей. Виды волокон. Изделие «Русская красавица». Внешние признаки тканей из натуральных волокон. Работа с нитками и картоном. Освоение приемов плетения в 3 нити. Понятия: волокна, виды волокон, сутаж, плетение.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«Костюм для Ани и Вани» Создание национального костюма (женского и мужского). Элементы их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«Кошелек». 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работе с иглой. Организация рабочего места при шитье. </w:t>
      </w:r>
    </w:p>
    <w:p w:rsidR="00C77F41" w:rsidRDefault="00C77F41" w:rsidP="00C55D14">
      <w:pPr>
        <w:shd w:val="clear" w:color="auto" w:fill="FFFFFF"/>
        <w:jc w:val="both"/>
        <w:rPr>
          <w:bCs/>
          <w:color w:val="000000"/>
          <w:spacing w:val="-3"/>
        </w:rPr>
      </w:pPr>
      <w:r w:rsidRPr="00C77F41">
        <w:rPr>
          <w:bCs/>
          <w:color w:val="000000"/>
          <w:spacing w:val="-3"/>
        </w:rPr>
        <w:t xml:space="preserve">Изделия: «Тамбурные стежки», «Салфетки». 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тамбурного стежка. Понятия: пяльцы. Профессии: пряха, вышивальщица. </w:t>
      </w:r>
    </w:p>
    <w:p w:rsidR="00E55E02" w:rsidRPr="00C77F41" w:rsidRDefault="00E55E02" w:rsidP="00C55D14">
      <w:pPr>
        <w:shd w:val="clear" w:color="auto" w:fill="FFFFFF"/>
        <w:jc w:val="both"/>
        <w:rPr>
          <w:bCs/>
          <w:color w:val="000000"/>
          <w:spacing w:val="-3"/>
        </w:rPr>
      </w:pPr>
    </w:p>
    <w:p w:rsidR="00C77F41" w:rsidRPr="00321C60" w:rsidRDefault="00C77F41" w:rsidP="00C55D14">
      <w:pPr>
        <w:shd w:val="clear" w:color="auto" w:fill="FFFFFF"/>
        <w:jc w:val="both"/>
        <w:rPr>
          <w:b/>
          <w:bCs/>
          <w:color w:val="000000"/>
          <w:spacing w:val="-3"/>
        </w:rPr>
      </w:pPr>
      <w:r w:rsidRPr="00321C60">
        <w:rPr>
          <w:b/>
          <w:bCs/>
          <w:color w:val="000000"/>
          <w:spacing w:val="-3"/>
        </w:rPr>
        <w:t xml:space="preserve"> </w:t>
      </w:r>
      <w:r w:rsidR="00322AE2">
        <w:rPr>
          <w:b/>
          <w:bCs/>
          <w:color w:val="000000"/>
          <w:spacing w:val="-3"/>
        </w:rPr>
        <w:t xml:space="preserve">                                                                                                              </w:t>
      </w:r>
      <w:r w:rsidRPr="00321C60">
        <w:rPr>
          <w:b/>
          <w:bCs/>
          <w:color w:val="000000"/>
          <w:spacing w:val="-3"/>
        </w:rPr>
        <w:t xml:space="preserve">Человек и вода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Рыболовство(3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композиция «Золотая рыбка». Вода и ее роль в жизни человека. Рыболовство. Приспособление для рыболовства. Новый вид техники – «изонить». Рациональное размещение мат-лов на рабочем месте. Профессия: рыболов.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«Русалка». Полуобъёмная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Понятия: русалка, сирена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«Аквариум». Аквариум и аквариумные рыбки. Виды рыбок. Композиция из природных материалов. Соотнесение формы, цвета и фактуры природных  материалов с реальными объектами. Понятие: аквариум Изделие «аквариум»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Использование ветра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«Ветряная мельница». 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Понятие: мельница Профессия: мельник.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«Флюгер». Флюгер, его назначение, конструктивные особенности, использование. Новый вид материала –фольга. Свойства фольги. Использование фольги. Соединение деталей при помощи скрепки. Понятия: фольга, флюгер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Птица счастья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«Птица счастья» Значение символа птицы в культуре. Оберег. Способы работы с бумагой- сгибание , складывание. Освоение техники оригами. Понятия: оберег, оригами.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Человек и информация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Книгопечатание(1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«Книжка-ширма». История книгопечатания. Способы создания книги. Значение книги для человека. Оформление разных видов книг. Выполнение чертежей, разметка по линейке. Понятия: книгопечатание, книжка-ширма.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Поиск информации в Интернете (2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 «Ищем информацию в Интернете». Способы поиска информации. Правила набора текста. Понятия: компьютер, Интернет, набор текста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Поиск инф. об УМК «Перспектива».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Заключительный урок (1 час) </w:t>
      </w:r>
    </w:p>
    <w:p w:rsidR="00377D86" w:rsidRDefault="00C77F41" w:rsidP="00C55D14">
      <w:pPr>
        <w:shd w:val="clear" w:color="auto" w:fill="FFFFFF"/>
        <w:jc w:val="both"/>
        <w:rPr>
          <w:bCs/>
          <w:color w:val="000000"/>
          <w:spacing w:val="-3"/>
        </w:rPr>
      </w:pPr>
      <w:r w:rsidRPr="00C77F41">
        <w:rPr>
          <w:bCs/>
          <w:color w:val="000000"/>
          <w:spacing w:val="-3"/>
        </w:rPr>
        <w:t xml:space="preserve">Выбор лучших работ. Подведение итогов за год. Организация выставки изделий. Презентация изделий. </w:t>
      </w:r>
    </w:p>
    <w:p w:rsidR="00D56DB4" w:rsidRDefault="00D56DB4" w:rsidP="00C55D14">
      <w:pPr>
        <w:shd w:val="clear" w:color="auto" w:fill="FFFFFF"/>
        <w:jc w:val="both"/>
        <w:rPr>
          <w:bCs/>
          <w:color w:val="000000"/>
          <w:spacing w:val="-3"/>
        </w:rPr>
      </w:pPr>
    </w:p>
    <w:p w:rsidR="00525A31" w:rsidRPr="00377D86" w:rsidRDefault="00322AE2" w:rsidP="00C55D14">
      <w:pPr>
        <w:shd w:val="clear" w:color="auto" w:fill="FFFFFF"/>
        <w:jc w:val="both"/>
        <w:rPr>
          <w:b/>
          <w:bCs/>
          <w:color w:val="000000"/>
          <w:spacing w:val="-3"/>
        </w:rPr>
      </w:pPr>
      <w:r>
        <w:rPr>
          <w:b/>
          <w:bCs/>
          <w:color w:val="000000"/>
          <w:spacing w:val="-3"/>
        </w:rPr>
        <w:t xml:space="preserve">                                                                                                                        </w:t>
      </w:r>
      <w:r w:rsidR="00D56DB4" w:rsidRPr="00D56DB4">
        <w:rPr>
          <w:b/>
          <w:bCs/>
          <w:color w:val="000000"/>
          <w:spacing w:val="-3"/>
        </w:rPr>
        <w:t>3 класс</w:t>
      </w:r>
      <w:r w:rsidR="00AA22DF">
        <w:rPr>
          <w:bCs/>
          <w:color w:val="000000"/>
          <w:spacing w:val="-3"/>
        </w:rPr>
        <w:t xml:space="preserve">                  </w:t>
      </w:r>
      <w:r w:rsidR="00377D86">
        <w:rPr>
          <w:bCs/>
          <w:color w:val="000000"/>
          <w:spacing w:val="-3"/>
        </w:rPr>
        <w:t xml:space="preserve">                  </w:t>
      </w:r>
      <w:r w:rsidR="00AA22DF">
        <w:rPr>
          <w:bCs/>
          <w:color w:val="000000"/>
          <w:spacing w:val="-3"/>
        </w:rPr>
        <w:t xml:space="preserve">        </w:t>
      </w:r>
      <w:r>
        <w:rPr>
          <w:bCs/>
          <w:color w:val="000000"/>
          <w:spacing w:val="-3"/>
        </w:rPr>
        <w:t xml:space="preserve">       </w:t>
      </w:r>
    </w:p>
    <w:p w:rsidR="00525A31" w:rsidRPr="00525A31" w:rsidRDefault="00525A31" w:rsidP="00C55D14">
      <w:pPr>
        <w:shd w:val="clear" w:color="auto" w:fill="FFFFFF"/>
        <w:jc w:val="both"/>
        <w:rPr>
          <w:b/>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D455F">
        <w:rPr>
          <w:b/>
          <w:bCs/>
          <w:color w:val="000000"/>
          <w:spacing w:val="-3"/>
        </w:rPr>
        <w:t xml:space="preserve">          </w:t>
      </w:r>
      <w:r>
        <w:rPr>
          <w:b/>
          <w:bCs/>
          <w:color w:val="000000"/>
          <w:spacing w:val="-3"/>
        </w:rPr>
        <w:t xml:space="preserve"> </w:t>
      </w:r>
      <w:r w:rsidR="00C77F41" w:rsidRPr="00525A31">
        <w:rPr>
          <w:b/>
          <w:bCs/>
          <w:color w:val="000000"/>
          <w:spacing w:val="-3"/>
        </w:rPr>
        <w:t xml:space="preserve">Здравствуй, дорогой друг! Как работать с учебником”. Путешествуем по городу (1 ч). </w:t>
      </w:r>
    </w:p>
    <w:p w:rsidR="00C77F41" w:rsidRDefault="00C77F41" w:rsidP="00C55D14">
      <w:pPr>
        <w:shd w:val="clear" w:color="auto" w:fill="FFFFFF"/>
        <w:jc w:val="both"/>
        <w:rPr>
          <w:bCs/>
          <w:color w:val="000000"/>
          <w:spacing w:val="-3"/>
        </w:rPr>
      </w:pPr>
      <w:r w:rsidRPr="00C77F41">
        <w:rPr>
          <w:bCs/>
          <w:color w:val="000000"/>
          <w:spacing w:val="-3"/>
        </w:rPr>
        <w:t>Повторение изученного в предыдущих классах. Особенности содержания учебника 3 класса. Планирование изготовления изделия на основе рубрики «Вопросы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 Понятия: городская инфраструктура, маршрутная карта, хаотичный, экскурсия, экскурсовод.</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земля (21 ч) </w:t>
      </w:r>
    </w:p>
    <w:p w:rsidR="00C77F41" w:rsidRPr="00E55E02" w:rsidRDefault="00C77F41" w:rsidP="00C55D14">
      <w:pPr>
        <w:shd w:val="clear" w:color="auto" w:fill="FFFFFF"/>
        <w:jc w:val="both"/>
        <w:rPr>
          <w:b/>
          <w:bCs/>
          <w:color w:val="000000"/>
          <w:spacing w:val="-3"/>
        </w:rPr>
      </w:pPr>
      <w:r w:rsidRPr="00377D86">
        <w:rPr>
          <w:b/>
          <w:bCs/>
          <w:color w:val="000000"/>
          <w:spacing w:val="-3"/>
        </w:rPr>
        <w:t xml:space="preserve">Архитектура (1 ч). </w:t>
      </w:r>
      <w:r w:rsidRPr="00C77F41">
        <w:rPr>
          <w:bCs/>
          <w:color w:val="000000"/>
          <w:spacing w:val="-3"/>
        </w:rPr>
        <w:t xml:space="preserve">Основы черчения. Выполнение чертежа и масштабирование при изготовлении изделия. Правила безопасной работы с ножом. Объёмная модель дома. Самостоятельное оформление изделия по эскизу. Профессии: архитектор, инженер-строитель, прораб. Понятия: архитектура, каркас, чертёж, масштаб, эскиз, технический рисунок, развёртка, линии чертежа .Изделие: «Дом»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Городские постройки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Название городских построек, их архитектурные особенности. Проволока: свойства и способы работы (скручивание, сгибание), Правила безопасной работы с плоскогубцами .Объёмная модель телебашни из проволоки. Понятия: проволока, сверло, кусачки, плоскогубцы, телебашня. Изделие: «Телебашня»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Парк (1ч).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 Понятия: лесопарк, садово-парковое искусство, тяпка, секатор. Изделие: «Городской парк»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Проект «Детская площадка» (2ч).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выполнения всех технологических операций, оригинальность композиции). Понятия: технологическая карта, защита проекта. Изделия: «Качалка», «Песочница», «Игровой комплекс», «Качели»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Ателье мод. Одежда. Пряжа и ткани (2ч).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Техника выполнения стебельчатого шва. Строчка стебельчатых, петельных и крестообразных стежков.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монограмма, шов.Изделия: «Строчка стебельчатых стежков», «Строчка петельных стежков», «Украшение платочка монограммой», «Украшение фартука», Практическая работа: «Коллекция тканей»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Изготовление тканей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Профессия: ткач. Понятия: ткачество, ткацкий станок, гобелен. Изделие: «Гобелен»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Вязание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Новый технологический процесс - вязание. История вязания. Способы вязания. Виды и назначение вязаных вещей. Инструменты для ручного вязания - крючок и спицы. Правила работы вязальным крючком. Приёмы вязания крючком. Понятия: вязание, крючок, воздушные петли. Изделие: «Воздушные петли».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Одежда для карнавала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Карнавал. Проведение карнавала в разных странах.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 одной технологии. Понятия: карнавал, крахмал, кулиска. Изделия: «Кавалер», «Дама»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Бисероплетение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её свойства и особенности. Использование лески при изготовлении изделий из бисера. Освоение способов бисероплетения. Понятия: бисер, бисероплетение . Изделия: «Браслетик», «Цветочки», «Браслетик «Подковки» Практическая работа: «Кроссворд «Ателье мод»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Кафе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работой кафе. Профессиональные обязанности повара, кулинара, официанта. Правила поведения в кафе. Выбор блюд. Способы определения массы продуктов при помощи мерок. Работа с бумагой, конструирование модели весов. Профессии: повар, кулинар, официант. Понятия: порция, меню. Изделие: «Весы» Практическая работа: «Тест «Кухонные принадлежности»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Фруктовый завтрак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Приготовление пищи. Кухонные инструменты о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приготовлениипищи.Рецептыблюд.Освоениеспособов приготовления пищи. Приготовление блюда по рецепту и определение его стоимости. Понятия: рецепт, ингредиенты, стоимость. Изделие: «Фруктовый завтрак», «Солнышко в тарелке» (по выбору учителя) Практическая работа: «Таблица «Стоимость завтрака»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Колпачок-цыплёнок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Сервировка стола к завтраку. Сохранение блюла тёплым. Свойства синтепона. Работа с тканью. Изготовление колпачка для яиц. Понятия: синтепон, сантиметровая лента. Изделие: «Колпачок-цыплёнок»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Бутерброды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Блюда, не требующие тепловой обработки,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Изделие: «Бутерброды», «Радуга на шпажке» (по выбору учителя)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Салфетница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 Понятия: салфетница, сервировка. Изделия: «Салфетница», «Способы складывания салфеток»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Магазин подарков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магазинов.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 материалом (тестопластика). Профессии: товаровед, бухгалтер, кассир, кладовщик, оформитель витрин. Понятия: магазин, консультировать, витрина, этикетка,брелок. Изделия: «Солёное тесто», «Брелок для ключей»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Золотистая соломка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 с природными материалами. 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 Учёт цвета фактуры соломки при создании композиции. Понятия: соломка, междоузлия. Изделие: «Золотистая соломка»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Упаковка подарков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 Учёт при выборе оформления подарка его габаритных размеров и назначенная, Работа с бумагой и картоном. Изготовление коробки для подарка. Понятия: упаковка, контраст, тональность. Изделие: «Упаковка подарков»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Автомастерская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создания и устройством автомобиля. Работа с картоном. Построение развёртки при помощи вспомогательной сетки. Технология конструирования объёмных фигур. Создание объёмной модели грузовика из бумаги. Тематическое оформление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Профессии: инженер-конструктор, автослесарь. Понятия: пассажирский транспорт, двигатель, экипаж, упряжка, конструкция, объёмная фигура, грань. Изделие: «Фургон «Мороженое»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Грузовик (1 ч). </w:t>
      </w:r>
    </w:p>
    <w:p w:rsidR="00C77F41" w:rsidRDefault="00C77F41" w:rsidP="00C55D14">
      <w:pPr>
        <w:shd w:val="clear" w:color="auto" w:fill="FFFFFF"/>
        <w:jc w:val="both"/>
        <w:rPr>
          <w:bCs/>
          <w:color w:val="000000"/>
          <w:spacing w:val="-3"/>
        </w:rPr>
      </w:pPr>
      <w:r w:rsidRPr="00C77F41">
        <w:rPr>
          <w:bCs/>
          <w:color w:val="000000"/>
          <w:spacing w:val="-3"/>
        </w:rPr>
        <w:t xml:space="preserve">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 Понятия: подвижное соединение, неподвижное соединение. Изделия: «Грузовик», «Автомобиль». Практическая работа: «Человек и земля»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вода (4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Мосты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конструкция.Изделие: «Мост»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Водный транспорт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Водный транспорт. Виды водного транспорта. 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 Изделия: «Яхта», «Баржа» (по выбору учителя)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Океанариум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Океанариум и его обитатели. Ихтиолог. Мягкие игрушки. Виды мягких игрушек (плоское,полуобъёмные и объёмные). Правила и последовательность работы над мягкой игрушкой. Технология создания мягкой игрушки из подручных материалов. Проект Океанариум Работа с текстильными материалами. Изготовление упрощённого варианта мягкой игрушки. Закрепление навыков выполнения стежков и швов. Профессия: ихтиолог. Понятия: мягкая игрушка, океанариум. Изделие: «Осьминоги и рыбки» Практическая работа: «Мягка игрушка»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Фонтаны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Фонтаны. Виды и конструктивные особенности фонтанов. Изготовление объёмной модели фонтана из пластичных материалов по заданному образцу. Понятия: фонтан, декоративный водоём. Изделие: «Фонтан» Практическая работа: «Человек и вода»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( 3ч)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Зоопарк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 Работа с бумагой Изготовление изделия в технике оригами по условным обозначениям.  Понятия: оригами, бионика. Изделие: «Птицы». Практическая работа: «Тест «Условные обозначения техники оригами».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Вертолётная площадка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особенностями конструкции вертолёта. Особенности профессий летчика, штурмана, авиаконструктора. Конструирование модели вертолёта. Знакомство с новым материалом пробкой. Профессии: лётчик, штурман, авиаконструктор. Понятия: вертолёт, лопасть. Изделие: «Вертолёт «Муха»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Воздушный шар (1 ч). </w:t>
      </w:r>
    </w:p>
    <w:p w:rsidR="00C77F41" w:rsidRDefault="00C77F41" w:rsidP="00C55D14">
      <w:pPr>
        <w:shd w:val="clear" w:color="auto" w:fill="FFFFFF"/>
        <w:jc w:val="both"/>
        <w:rPr>
          <w:bCs/>
          <w:color w:val="000000"/>
          <w:spacing w:val="-3"/>
        </w:rPr>
      </w:pPr>
      <w:r w:rsidRPr="00C77F41">
        <w:rPr>
          <w:bCs/>
          <w:color w:val="000000"/>
          <w:spacing w:val="-3"/>
        </w:rPr>
        <w:t xml:space="preserve">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Понятие: папье-маше. Изделие: Воздушный шар. Украшаем город (материал рассчитан на внеклассную деятельность). Изделие: «Композиция «Клоун». Практическая работа: «Человек и воздух»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информация (5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Переплётная мастерская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 Переплёт книги и его назначение. Декорирование изделия. Освоение элементов переплётных работ (переплёт листов в книжный блок) при изготовлении «Папки достижений». Профессии: печатник, переплетчик Понятие: переплёт. Изделие: «Переплётные работы»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Почта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 Изделие: «Заполняем бланк»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Кукольный театр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«Готовим спектакль». Проектная деятельность. Заполнение технологических карт. Изготовление пальчиковых кукол для спектакля. Работа с тканью, шитьё. Колпачок. Работа с бумагой по шаблону. Презентация, работа с технологической картой, расчёт стоимости изделия. Профессии: кукольник, художник-декоратор, кукловод. Понятия: театр, театр кукол, программа. Изделие: «Кукольный театр»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Афиша (1 ч). </w:t>
      </w:r>
    </w:p>
    <w:p w:rsidR="00C77F41" w:rsidRDefault="00C77F41" w:rsidP="00C55D14">
      <w:pPr>
        <w:shd w:val="clear" w:color="auto" w:fill="FFFFFF"/>
        <w:jc w:val="both"/>
        <w:rPr>
          <w:bCs/>
          <w:color w:val="000000"/>
          <w:spacing w:val="-3"/>
        </w:rPr>
      </w:pPr>
      <w:r w:rsidRPr="00C77F41">
        <w:rPr>
          <w:bCs/>
          <w:color w:val="000000"/>
          <w:spacing w:val="-3"/>
        </w:rPr>
        <w:t xml:space="preserve">Программа МiсгоsoftОfficeWord . Правила набора текста, Программа Мiсгоsoft ОfficeWordDocument.doc. Сохранение документа, форматирование и печать. Создание афиши и программки на компьютере. Понятия: афиша, панель инструментов, текстовый редактор. Изделие: «Афиша», «Программа». </w:t>
      </w:r>
    </w:p>
    <w:p w:rsidR="00377D86" w:rsidRDefault="00377D86" w:rsidP="00C55D14">
      <w:pPr>
        <w:shd w:val="clear" w:color="auto" w:fill="FFFFFF"/>
        <w:jc w:val="both"/>
        <w:rPr>
          <w:bCs/>
          <w:color w:val="000000"/>
          <w:spacing w:val="-3"/>
        </w:rPr>
      </w:pPr>
    </w:p>
    <w:p w:rsidR="00377D86" w:rsidRPr="00377D86" w:rsidRDefault="00377D86" w:rsidP="00C55D14">
      <w:pPr>
        <w:shd w:val="clear" w:color="auto" w:fill="FFFFFF"/>
        <w:jc w:val="both"/>
        <w:rPr>
          <w:b/>
          <w:bCs/>
          <w:color w:val="000000"/>
          <w:spacing w:val="-3"/>
        </w:rPr>
      </w:pPr>
      <w:r w:rsidRPr="00377D86">
        <w:rPr>
          <w:b/>
          <w:bCs/>
          <w:color w:val="000000"/>
          <w:spacing w:val="-3"/>
        </w:rPr>
        <w:t xml:space="preserve">                                                                                                                  4 класс</w:t>
      </w:r>
    </w:p>
    <w:p w:rsidR="00525A31" w:rsidRPr="00525A31" w:rsidRDefault="00525A31" w:rsidP="00C55D14">
      <w:pPr>
        <w:shd w:val="clear" w:color="auto" w:fill="FFFFFF"/>
        <w:jc w:val="both"/>
        <w:rPr>
          <w:b/>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Как работать с учебником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 Понятия: технология, материалы, инструменты, технологический процесс, приёмы работы.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земля (21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Вагоностроительный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развития железных дорог в России, с конструкцией вагонов разного назначения. Создание модели вагона из бумаги, картона. Проектная групповая деятельность, самостоятельное построение чертежа развёртки вагона, чертёж и сборка цистерны. Знакомство с производственным циклом изготовления вагона.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машиностроение, локомотив, конструкция вагона, цистерна, рефрижератор, хоппер-дозатор, ходовая часть, кузов вагона, рама кузова .Изделия: «Ходовая часть (тележка)», «Кузов вагона», «Пассажирский вагон»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Полезные ископаемые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 Профессии: геолог, буровик. Понятия: полезные ископаемые, месторождение, нефтепровод, тяга. Изделие: «Буровая вышка».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Профессия: мастер по камню. Понятия: поделочные камни, имитация, мозаика, русская мозаика. Изделие: «Малахитовая шкатулка»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Автомобильный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 Работа с металлическим и пластмассовым конструкторами.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Самостоятельное составление плана изготовления изделия. Совершенствование навыков работы с различными видами конструкторов. Понятия: автомобильный завод, конвейер, операция. Изделия: «КамАЗ», «Кузов грузовика»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Монетный двор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основами чеканки медалей, особенностями формы медали. Овладение новым приёмом — тиснением по фольге. Совершенствование умения заполнять технологическую карту. Работа с металлизированной бумагой — фольгой. </w:t>
      </w:r>
    </w:p>
    <w:p w:rsidR="00C77F41" w:rsidRPr="00C77F41" w:rsidRDefault="00C77F41" w:rsidP="00C55D14">
      <w:pPr>
        <w:shd w:val="clear" w:color="auto" w:fill="FFFFFF"/>
        <w:jc w:val="both"/>
        <w:rPr>
          <w:bCs/>
          <w:color w:val="000000"/>
          <w:spacing w:val="-3"/>
        </w:rPr>
      </w:pPr>
      <w:r w:rsidRPr="00C77F41">
        <w:rPr>
          <w:bCs/>
          <w:color w:val="000000"/>
          <w:spacing w:val="-3"/>
        </w:rPr>
        <w:t>Понятия: знак отличия,</w:t>
      </w:r>
      <w:r w:rsidR="0038753C">
        <w:rPr>
          <w:bCs/>
          <w:color w:val="000000"/>
          <w:spacing w:val="-3"/>
        </w:rPr>
        <w:t xml:space="preserve"> рельефный рисунок ,контрольно</w:t>
      </w:r>
      <w:r w:rsidR="00CD455F">
        <w:rPr>
          <w:bCs/>
          <w:color w:val="000000"/>
          <w:spacing w:val="-3"/>
        </w:rPr>
        <w:t xml:space="preserve"> -</w:t>
      </w:r>
      <w:r w:rsidRPr="00C77F41">
        <w:rPr>
          <w:bCs/>
          <w:color w:val="000000"/>
          <w:spacing w:val="-3"/>
        </w:rPr>
        <w:t xml:space="preserve">рельефный рисунок, аверс, реверс, штамповка, литьё, тиснение. Изделия: «Стороны медали», «Медаль»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Фаянсовый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с пластилином. Знакомство с особенностями профессиональной деятельности людей, работающих на фабриках по производству фаянса. Профессии: скульптор, художник. Понятия: операция, фаянс, эмблема, обжиг, глазурь, декор. Изделия: «Основа для вазы», «Ваза».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Тест: «Как создаётся фаянс»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Швейная фабрика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е технологией производственного процесса на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материалами. Соблюдение правил работы иглой, циркулем. Профессии: изготовитель лекал, раскройщик, оператор швейного оборудования, утюжильщик. Понятия: кустарное производство, массовое производство, фабрика, лекало, транспортир, мерка, размер. Изделие: «Прихватка».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Освоение технологии создания мягкой игрушки. Использование умений самостоятельно определять размеры деталей по слайдовому плану, создавать лекало и выполнять при помощи его разметку деталей. Соблюдение правил работы иглой, циркулем. Самостоятельное составление плана изготовления изделия. Изготовление разных видов изделий с использованием одной технологии. Понятие: мягкая игрушка. Изделия: «Новогодняя игрушка», «Птичка».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Обувное производство (2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(конструкция,</w:t>
      </w:r>
      <w:r w:rsidR="00CD455F">
        <w:rPr>
          <w:bCs/>
          <w:color w:val="000000"/>
          <w:spacing w:val="-3"/>
        </w:rPr>
        <w:t xml:space="preserve"> </w:t>
      </w:r>
      <w:r w:rsidRPr="00C77F41">
        <w:rPr>
          <w:bCs/>
          <w:color w:val="000000"/>
          <w:spacing w:val="-3"/>
        </w:rPr>
        <w:t xml:space="preserve">последовательность операций). Как снимать мерку с ноги и определять по таблице размер обуви. Создание модели обуви из бумаги (имитация производственного процесса). Закрепление знаний о видах бумаги, приёмах и способах работы с ней. Профессия: обувщик.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обувь, обувная пара , натуральные материалы, искусственные материалы, синтетические материалы, модельная обувь, размер обуви. Изделие: «Модель детской летней обуви»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Деревообрабатывающее производство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новым материалом - древесиной, правилами работы столярным ножом и последовательностью изготовления изделий из древесины. Различение видов пиломатериалов и способов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Профессия: столяр. Понятия: древесина, пиломатериалы, текстура, нож-косяк. Изделия: «Технический рисунок лесенки-опоры для растений», «Лесенка-опора для растений»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Кондитерская фабрика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и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тёртое, какао-масло, конширование. Изделия: «Пирожное «Картошка», «Шоколадное печенье».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«Тест: Кондитерские изделия»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Бытовая техника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понятием «бытовая техника» о её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приёмов работы в технике «витраж». Абажур-плафон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.Изделия: «Настольная лампа», «Абажур. Сборка настольной лампы».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«Тест: Правила эксплуатации электронагревательных приборов»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Тепличное хозяйство (1 ч). </w:t>
      </w:r>
    </w:p>
    <w:p w:rsid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 Профессии: агроном, овощевод. Понятия: теплица, тепличное хозяйство, микроклимат, рассада, агротехника. Изделие: «Цветы для школьной клумбы»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вода (3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Водоканал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системой водоснабжения города. Значение воды я жизни человека и растений. Осмысление важности экономного расходования воды. Знакомство со способом фильтрации воды и способом экономного расходования воды, определение количества расходуемой воды при помощи струемера. Понятия: водоканал, струемер, фильтрация, ультрафиолетовые лучи. Изделие: Фильтр для очистки воды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Порт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морскими узлами. Профессии: лоцман, докер, швартовщик , такелажник, санитарный врач. Понятия: порт, причал, док, карантин, военно-морская база, морской узел. Изделие: «Канатная лестница». Практическая работа: «Технический рисунок канатной лестницы»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Узелковое плетение (1 ч). </w:t>
      </w:r>
    </w:p>
    <w:p w:rsidR="00CD455F" w:rsidRPr="00C77F41" w:rsidRDefault="00C77F41" w:rsidP="00C55D14">
      <w:pPr>
        <w:shd w:val="clear" w:color="auto" w:fill="FFFFFF"/>
        <w:jc w:val="both"/>
        <w:rPr>
          <w:bCs/>
          <w:color w:val="000000"/>
          <w:spacing w:val="-3"/>
        </w:rPr>
      </w:pPr>
      <w:r w:rsidRPr="00C77F41">
        <w:rPr>
          <w:bCs/>
          <w:color w:val="000000"/>
          <w:spacing w:val="-3"/>
        </w:rPr>
        <w:t xml:space="preserve">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 Изделие: «Браслет «Человек и воздух»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(3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Самолётостроение. Ракетостроение (1 ч). </w:t>
      </w:r>
    </w:p>
    <w:p w:rsidR="00377D86" w:rsidRDefault="00C77F41" w:rsidP="00C55D14">
      <w:pPr>
        <w:shd w:val="clear" w:color="auto" w:fill="FFFFFF"/>
        <w:jc w:val="both"/>
        <w:rPr>
          <w:bCs/>
          <w:color w:val="000000"/>
          <w:spacing w:val="-3"/>
        </w:rPr>
      </w:pPr>
      <w:r w:rsidRPr="00C77F41">
        <w:rPr>
          <w:bCs/>
          <w:color w:val="000000"/>
          <w:spacing w:val="-3"/>
        </w:rPr>
        <w:t xml:space="preserve">Первоначальные сведения о самолетостроении, о функциях самолётов и космических ракет, о конструкции самолёта и космической ракеты. Самостоятельное изготовление модели самолёта из конструктора. Закрепление умения работать с металлическим конструктором. Профессии: лётчик, космонавт. Понятия: самолёт, картограф, космическая ракета, искусственный спутник Земли, ракета, многоступенчатая баллистическая ракета. Изделие: «Самолёт»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Ракета-носитель (1 ч). </w:t>
      </w:r>
    </w:p>
    <w:p w:rsidR="00C77F41" w:rsidRPr="00377D86" w:rsidRDefault="00C77F41" w:rsidP="00C55D14">
      <w:pPr>
        <w:shd w:val="clear" w:color="auto" w:fill="FFFFFF"/>
        <w:jc w:val="both"/>
        <w:rPr>
          <w:b/>
          <w:bCs/>
          <w:color w:val="000000"/>
          <w:spacing w:val="-3"/>
        </w:rPr>
      </w:pPr>
      <w:r w:rsidRPr="00C77F41">
        <w:rPr>
          <w:bCs/>
          <w:color w:val="000000"/>
          <w:spacing w:val="-3"/>
        </w:rPr>
        <w:t xml:space="preserve">Закрепление основных знаний о самолетостроении, о конструкции самолёта и ракеты. Закрепление основных знаний о бумаге: свойства, виды, история. Модель ракеты из картона, бумаги на основе самостоятельного чертежа. Изделие: «Ракета-носитель». Летательный аппарат. </w:t>
      </w:r>
      <w:r w:rsidRPr="00377D86">
        <w:rPr>
          <w:b/>
          <w:bCs/>
          <w:color w:val="000000"/>
          <w:spacing w:val="-3"/>
        </w:rPr>
        <w:t xml:space="preserve">Воздушный змей (1 ч). </w:t>
      </w:r>
    </w:p>
    <w:p w:rsid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Понятия: каркас, уздечка, леер, хвост, полотно, стабилизатор. Изделие: «Воздушный змей»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Ч</w:t>
      </w:r>
      <w:r w:rsidR="00525A31">
        <w:rPr>
          <w:b/>
          <w:bCs/>
          <w:color w:val="000000"/>
          <w:spacing w:val="-3"/>
        </w:rPr>
        <w:t>еловек и информация (5</w:t>
      </w:r>
      <w:r w:rsidR="00C77F41" w:rsidRPr="00525A31">
        <w:rPr>
          <w:b/>
          <w:bCs/>
          <w:color w:val="000000"/>
          <w:spacing w:val="-3"/>
        </w:rPr>
        <w:t xml:space="preserve">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Создание титульного листа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Осмысление места и значения информация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издания. 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 макет, элементы книги, форзац, книжный блок, переплетная крышка , титульный лист, Изделие: «Титульный лист»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Работа с таблицами (1 ч). </w:t>
      </w:r>
    </w:p>
    <w:p w:rsidR="00C77F41" w:rsidRPr="00C77F41" w:rsidRDefault="00C77F41" w:rsidP="00C55D14">
      <w:pPr>
        <w:shd w:val="clear" w:color="auto" w:fill="FFFFFF"/>
        <w:jc w:val="both"/>
        <w:rPr>
          <w:bCs/>
          <w:color w:val="000000"/>
          <w:spacing w:val="-3"/>
        </w:rPr>
      </w:pPr>
      <w:r w:rsidRPr="00C77F41">
        <w:rPr>
          <w:bCs/>
          <w:color w:val="000000"/>
          <w:spacing w:val="-3"/>
        </w:rPr>
        <w:t>Повторение правил работы на компьютере. Создание таблицы в программе Microsoft</w:t>
      </w:r>
      <w:r w:rsidR="00322AE2">
        <w:rPr>
          <w:bCs/>
          <w:color w:val="000000"/>
          <w:spacing w:val="-3"/>
        </w:rPr>
        <w:t xml:space="preserve">  </w:t>
      </w:r>
      <w:r w:rsidRPr="00C77F41">
        <w:rPr>
          <w:bCs/>
          <w:color w:val="000000"/>
          <w:spacing w:val="-3"/>
        </w:rPr>
        <w:t xml:space="preserve">Word. Понятия: таблица, строка, столбец. Изделие: Работа с таблицами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Создание содержания книги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 Практическая работа: «Содержание»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Переплётные работы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переплётными работами. Способ соединения листов — шитьё блоков нитками втачку (в пять проколов). Закрепление правил работы шилом и иглой. Осмысление значения различных элементов в структуре переплёта (форзац, слизура). </w:t>
      </w:r>
    </w:p>
    <w:p w:rsidR="00C77F41" w:rsidRDefault="00C77F41" w:rsidP="00C55D14">
      <w:pPr>
        <w:shd w:val="clear" w:color="auto" w:fill="FFFFFF"/>
        <w:jc w:val="both"/>
        <w:rPr>
          <w:bCs/>
          <w:color w:val="000000"/>
          <w:spacing w:val="-3"/>
        </w:rPr>
      </w:pPr>
      <w:r w:rsidRPr="00C77F41">
        <w:rPr>
          <w:bCs/>
          <w:color w:val="000000"/>
          <w:spacing w:val="-3"/>
        </w:rPr>
        <w:t xml:space="preserve">Изготовление переплёта дневника и оформление обложки по собственному эскизу. Понятия: шитьё втачку, форзац, переплётная крышка, книжный блок. Изделие: «Книга «Дневник путешественника»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Итоговый урок (1 ч) </w:t>
      </w:r>
    </w:p>
    <w:p w:rsidR="00C77F41" w:rsidRDefault="00C77F41" w:rsidP="00C55D14">
      <w:pPr>
        <w:shd w:val="clear" w:color="auto" w:fill="FFFFFF"/>
        <w:jc w:val="both"/>
        <w:rPr>
          <w:bCs/>
          <w:color w:val="000000"/>
          <w:spacing w:val="-3"/>
        </w:rPr>
      </w:pPr>
      <w:r w:rsidRPr="00C77F41">
        <w:rPr>
          <w:bCs/>
          <w:color w:val="000000"/>
          <w:spacing w:val="-3"/>
        </w:rPr>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работ, выбор лучших. Вы</w:t>
      </w:r>
      <w:r w:rsidR="00525A31">
        <w:rPr>
          <w:bCs/>
          <w:color w:val="000000"/>
          <w:spacing w:val="-3"/>
        </w:rPr>
        <w:t>ставка работ.</w:t>
      </w:r>
    </w:p>
    <w:p w:rsidR="00211EAF" w:rsidRDefault="00211EAF" w:rsidP="00C55D14">
      <w:pPr>
        <w:shd w:val="clear" w:color="auto" w:fill="FFFFFF"/>
        <w:jc w:val="both"/>
        <w:rPr>
          <w:bCs/>
          <w:color w:val="000000"/>
          <w:spacing w:val="-3"/>
        </w:rPr>
      </w:pPr>
    </w:p>
    <w:p w:rsidR="00CD1DB4" w:rsidRDefault="00CD1DB4" w:rsidP="00C55D14">
      <w:pPr>
        <w:shd w:val="clear" w:color="auto" w:fill="FFFFFF"/>
        <w:jc w:val="both"/>
        <w:rPr>
          <w:bCs/>
          <w:color w:val="000000"/>
          <w:spacing w:val="-3"/>
        </w:rPr>
      </w:pPr>
    </w:p>
    <w:p w:rsidR="00E55E02" w:rsidRDefault="00322AE2" w:rsidP="00C55D14">
      <w:pPr>
        <w:shd w:val="clear" w:color="auto" w:fill="FFFFFF"/>
        <w:jc w:val="both"/>
        <w:rPr>
          <w:b/>
          <w:bCs/>
          <w:color w:val="000000"/>
          <w:spacing w:val="-3"/>
        </w:rPr>
      </w:pPr>
      <w:r>
        <w:rPr>
          <w:b/>
          <w:bCs/>
          <w:color w:val="000000"/>
          <w:spacing w:val="-3"/>
        </w:rPr>
        <w:t xml:space="preserve">                                       </w:t>
      </w:r>
    </w:p>
    <w:p w:rsidR="00E55E02" w:rsidRDefault="00E55E02" w:rsidP="00C55D14">
      <w:pPr>
        <w:shd w:val="clear" w:color="auto" w:fill="FFFFFF"/>
        <w:jc w:val="both"/>
        <w:rPr>
          <w:b/>
          <w:bCs/>
          <w:color w:val="000000"/>
          <w:spacing w:val="-3"/>
        </w:rPr>
      </w:pPr>
    </w:p>
    <w:p w:rsidR="00E55E02" w:rsidRDefault="00E55E02" w:rsidP="00C55D14">
      <w:pPr>
        <w:shd w:val="clear" w:color="auto" w:fill="FFFFFF"/>
        <w:jc w:val="both"/>
        <w:rPr>
          <w:b/>
          <w:bCs/>
          <w:color w:val="000000"/>
          <w:spacing w:val="-3"/>
        </w:rPr>
      </w:pPr>
    </w:p>
    <w:p w:rsidR="00211EAF" w:rsidRDefault="00E55E02" w:rsidP="00C55D14">
      <w:pPr>
        <w:shd w:val="clear" w:color="auto" w:fill="FFFFFF"/>
        <w:jc w:val="both"/>
        <w:rPr>
          <w:b/>
          <w:bCs/>
          <w:color w:val="000000"/>
          <w:spacing w:val="-3"/>
        </w:rPr>
      </w:pPr>
      <w:r>
        <w:rPr>
          <w:b/>
          <w:bCs/>
          <w:color w:val="000000"/>
          <w:spacing w:val="-3"/>
        </w:rPr>
        <w:t xml:space="preserve">                                  </w:t>
      </w:r>
      <w:r w:rsidR="00322AE2">
        <w:rPr>
          <w:b/>
          <w:bCs/>
          <w:color w:val="000000"/>
          <w:spacing w:val="-3"/>
        </w:rPr>
        <w:t xml:space="preserve">   </w:t>
      </w:r>
      <w:r w:rsidR="00211EAF" w:rsidRPr="00211EAF">
        <w:rPr>
          <w:b/>
          <w:bCs/>
          <w:color w:val="000000"/>
          <w:spacing w:val="-3"/>
        </w:rPr>
        <w:t>КРИТЕРИИ ОЦЕНКИ ЗНАНИЙ,  УМЕНИЙ И НАВЫКОВ УЧАЩИХСЯ  ПО ТЕХНОЛОГИИ</w:t>
      </w:r>
    </w:p>
    <w:p w:rsidR="00C55D14" w:rsidRDefault="00C55D14" w:rsidP="00C55D14">
      <w:pPr>
        <w:shd w:val="clear" w:color="auto" w:fill="FFFFFF"/>
        <w:jc w:val="both"/>
        <w:rPr>
          <w:b/>
          <w:bCs/>
          <w:color w:val="000000"/>
          <w:spacing w:val="-3"/>
        </w:rPr>
      </w:pPr>
    </w:p>
    <w:p w:rsidR="00C55D14" w:rsidRDefault="00C55D14" w:rsidP="00C55D14">
      <w:pPr>
        <w:pStyle w:val="a7"/>
        <w:jc w:val="both"/>
        <w:rPr>
          <w:color w:val="000000"/>
        </w:rPr>
      </w:pPr>
      <w:r>
        <w:rPr>
          <w:color w:val="000000"/>
        </w:rPr>
        <w:t>Вместо отметки выраженной количественно, используется содержательные чётко дифференцированные оценки, основанные на однозначных критериях, на основе которых могут быть выведены баллы для самостоятельных работ учащихся. При этом специально указывается, что разные виды деятельности – исполнительскую, поисковую, творческую необходимо оценивать по-разному.</w:t>
      </w:r>
    </w:p>
    <w:p w:rsidR="00C55D14" w:rsidRDefault="00C55D14" w:rsidP="00C55D14">
      <w:pPr>
        <w:pStyle w:val="a9"/>
        <w:shd w:val="clear" w:color="auto" w:fill="FFFFFF"/>
        <w:spacing w:before="0" w:after="0"/>
        <w:jc w:val="both"/>
        <w:textAlignment w:val="center"/>
        <w:rPr>
          <w:color w:val="000000"/>
          <w:sz w:val="26"/>
          <w:szCs w:val="26"/>
        </w:rPr>
      </w:pPr>
      <w:r>
        <w:rPr>
          <w:color w:val="000000"/>
          <w:sz w:val="26"/>
          <w:szCs w:val="26"/>
        </w:rPr>
        <w:t xml:space="preserve">    В 1 классе ведётся </w:t>
      </w:r>
      <w:r>
        <w:rPr>
          <w:b/>
          <w:bCs/>
          <w:color w:val="000000"/>
          <w:sz w:val="26"/>
          <w:szCs w:val="26"/>
        </w:rPr>
        <w:t>безотметочное обучение</w:t>
      </w:r>
      <w:r>
        <w:rPr>
          <w:color w:val="000000"/>
          <w:sz w:val="26"/>
          <w:szCs w:val="26"/>
        </w:rPr>
        <w:t>,</w:t>
      </w:r>
      <w:r w:rsidR="008F3F24">
        <w:rPr>
          <w:color w:val="000000"/>
          <w:sz w:val="26"/>
          <w:szCs w:val="26"/>
        </w:rPr>
        <w:t xml:space="preserve"> основная цель которого </w:t>
      </w:r>
      <w:r>
        <w:rPr>
          <w:color w:val="000000"/>
          <w:sz w:val="26"/>
          <w:szCs w:val="26"/>
        </w:rPr>
        <w:t>сформировать и развить оценочную деятельность детей,</w:t>
      </w:r>
      <w:r w:rsidR="008F3F24">
        <w:rPr>
          <w:color w:val="000000"/>
          <w:sz w:val="26"/>
          <w:szCs w:val="26"/>
        </w:rPr>
        <w:t xml:space="preserve"> </w:t>
      </w:r>
      <w:r>
        <w:rPr>
          <w:color w:val="000000"/>
          <w:sz w:val="26"/>
          <w:szCs w:val="26"/>
        </w:rPr>
        <w:t>сделать педагогический процесс гуманным и направленным на развитие личности ребёнка.</w:t>
      </w:r>
    </w:p>
    <w:p w:rsidR="00C55D14" w:rsidRDefault="00C55D14" w:rsidP="00C55D14">
      <w:pPr>
        <w:pStyle w:val="a7"/>
        <w:jc w:val="both"/>
        <w:rPr>
          <w:color w:val="000000"/>
        </w:rPr>
      </w:pPr>
      <w:r>
        <w:rPr>
          <w:color w:val="000000"/>
        </w:rPr>
        <w:t>Оценка успеваемости в первом классе является оценкой личности в целом и определяет статус ребёнка. Для этого с детьми на уроке изобретается специальная шкала – «волшебные линеечки» и определяются критерии, по которым можно оценить любые действия или объект (правильность решения учебной задачи, аккуратность, уровень сложности, заинтересованность и т.д.).</w:t>
      </w:r>
    </w:p>
    <w:p w:rsidR="00C55D14" w:rsidRDefault="00C55D14" w:rsidP="00C55D14">
      <w:pPr>
        <w:pStyle w:val="a7"/>
        <w:spacing w:after="0"/>
        <w:jc w:val="both"/>
        <w:rPr>
          <w:color w:val="000000"/>
        </w:rPr>
      </w:pPr>
      <w:r>
        <w:rPr>
          <w:color w:val="000000"/>
        </w:rPr>
        <w:t>Оценочная шкала</w:t>
      </w:r>
    </w:p>
    <w:p w:rsidR="00C55D14" w:rsidRDefault="00C55D14" w:rsidP="00C55D14">
      <w:pPr>
        <w:pStyle w:val="a7"/>
        <w:spacing w:after="0"/>
        <w:jc w:val="both"/>
        <w:rPr>
          <w:color w:val="000000"/>
        </w:rPr>
      </w:pPr>
      <w:r>
        <w:rPr>
          <w:color w:val="000000"/>
        </w:rPr>
        <w:t>наблюдательность аккуратность внимание</w:t>
      </w:r>
    </w:p>
    <w:p w:rsidR="00C55D14" w:rsidRDefault="00C55D14" w:rsidP="00C55D14">
      <w:pPr>
        <w:pStyle w:val="a7"/>
        <w:spacing w:after="0"/>
        <w:jc w:val="both"/>
        <w:rPr>
          <w:color w:val="000000"/>
        </w:rPr>
      </w:pPr>
      <w:r>
        <w:rPr>
          <w:color w:val="000000"/>
        </w:rPr>
        <w:t>Такая оценка:</w:t>
      </w:r>
    </w:p>
    <w:p w:rsidR="00C55D14" w:rsidRDefault="00C55D14" w:rsidP="00C55D14">
      <w:pPr>
        <w:pStyle w:val="a7"/>
        <w:numPr>
          <w:ilvl w:val="0"/>
          <w:numId w:val="3"/>
        </w:numPr>
        <w:tabs>
          <w:tab w:val="left" w:pos="0"/>
        </w:tabs>
        <w:spacing w:after="0"/>
        <w:jc w:val="both"/>
        <w:rPr>
          <w:color w:val="000000"/>
        </w:rPr>
      </w:pPr>
      <w:r>
        <w:rPr>
          <w:color w:val="000000"/>
        </w:rPr>
        <w:t>позволяет любому ребёнку увидеть свои успехи, так как всегда есть критерий, по которому можно оценить успешность обучающегося;</w:t>
      </w:r>
    </w:p>
    <w:p w:rsidR="00C55D14" w:rsidRDefault="00C55D14" w:rsidP="00C55D14">
      <w:pPr>
        <w:pStyle w:val="a7"/>
        <w:numPr>
          <w:ilvl w:val="0"/>
          <w:numId w:val="3"/>
        </w:numPr>
        <w:tabs>
          <w:tab w:val="left" w:pos="0"/>
        </w:tabs>
        <w:spacing w:after="0"/>
        <w:jc w:val="both"/>
        <w:rPr>
          <w:color w:val="000000"/>
        </w:rPr>
      </w:pPr>
      <w:r>
        <w:rPr>
          <w:color w:val="000000"/>
        </w:rPr>
        <w:t>носит информативный характер;</w:t>
      </w:r>
    </w:p>
    <w:p w:rsidR="00C55D14" w:rsidRDefault="00C55D14" w:rsidP="00C55D14">
      <w:pPr>
        <w:pStyle w:val="a7"/>
        <w:numPr>
          <w:ilvl w:val="0"/>
          <w:numId w:val="3"/>
        </w:numPr>
        <w:tabs>
          <w:tab w:val="left" w:pos="0"/>
        </w:tabs>
        <w:spacing w:after="0"/>
        <w:jc w:val="both"/>
        <w:rPr>
          <w:color w:val="000000"/>
        </w:rPr>
      </w:pPr>
      <w:r>
        <w:rPr>
          <w:color w:val="000000"/>
        </w:rPr>
        <w:t>способствует формированию позитивной самооценки.</w:t>
      </w:r>
    </w:p>
    <w:p w:rsidR="00C55D14" w:rsidRDefault="00C55D14" w:rsidP="00C55D14">
      <w:pPr>
        <w:pStyle w:val="a7"/>
        <w:spacing w:after="0"/>
        <w:jc w:val="both"/>
        <w:rPr>
          <w:color w:val="000000"/>
        </w:rPr>
      </w:pPr>
      <w:r>
        <w:rPr>
          <w:color w:val="000000"/>
        </w:rPr>
        <w:t>Текущие оценки, фиксирующие продвижение учеников в освоении всех умений, заносятся в специальный «Лист индивидуальных достижений», который заведён на каждого ученика. Это позволяет ребёнку и родителям прослеживать динамику учебной успешности относительно его самого.</w:t>
      </w:r>
    </w:p>
    <w:p w:rsidR="00C55D14" w:rsidRDefault="00C55D14" w:rsidP="00C55D14">
      <w:pPr>
        <w:pStyle w:val="a7"/>
        <w:spacing w:after="0"/>
        <w:jc w:val="both"/>
        <w:rPr>
          <w:color w:val="000000"/>
        </w:rPr>
      </w:pPr>
      <w:r>
        <w:rPr>
          <w:color w:val="000000"/>
        </w:rPr>
        <w:t>Учащиеся пробуют оценивать, прежде всего, себя и свои действия по критериям. Учитель и ученики оценивают каждую решённую задачу в отдельности, а не урок в целом.</w:t>
      </w:r>
    </w:p>
    <w:p w:rsidR="00C55D14" w:rsidRDefault="00C55D14" w:rsidP="00C55D14">
      <w:pPr>
        <w:pStyle w:val="a7"/>
        <w:spacing w:after="0"/>
        <w:jc w:val="both"/>
        <w:rPr>
          <w:color w:val="000000"/>
        </w:rPr>
      </w:pPr>
      <w:r>
        <w:rPr>
          <w:color w:val="000000"/>
        </w:rPr>
        <w:t>Самооценка ученика должна дифференцироваться, т.е. складываться из оценок своей работы по целому ряду критериев. В таком случае ребёнок учится видеть свою работу как сумму многих умений, каждый из которых имеет свой критерий оценивания.</w:t>
      </w:r>
    </w:p>
    <w:p w:rsidR="00C55D14" w:rsidRDefault="00C55D14" w:rsidP="00C55D14">
      <w:pPr>
        <w:pStyle w:val="a7"/>
        <w:spacing w:after="0"/>
        <w:jc w:val="both"/>
        <w:rPr>
          <w:color w:val="000000"/>
        </w:rPr>
      </w:pPr>
      <w:r>
        <w:rPr>
          <w:color w:val="000000"/>
        </w:rPr>
        <w:t>После самооценки учащегося следует оценка учителя по тем же критериям.</w:t>
      </w:r>
    </w:p>
    <w:p w:rsidR="00C55D14" w:rsidRDefault="00C55D14" w:rsidP="00C55D14">
      <w:pPr>
        <w:pStyle w:val="a7"/>
        <w:spacing w:after="0"/>
        <w:jc w:val="both"/>
        <w:rPr>
          <w:color w:val="000000"/>
        </w:rPr>
      </w:pPr>
      <w:r>
        <w:rPr>
          <w:color w:val="000000"/>
        </w:rPr>
        <w:t>Ребёнок начинает видеть, что не всегда оценки разных людей могут совпадать. И учится считаться с разными точками зрения на оценку того или иного действия. Совпадение детской и учительской оценки должно в обязательном порядке словесно поощряться.</w:t>
      </w:r>
    </w:p>
    <w:p w:rsidR="00C55D14" w:rsidRDefault="00C55D14" w:rsidP="00C55D14">
      <w:pPr>
        <w:pStyle w:val="a7"/>
        <w:spacing w:after="0"/>
        <w:jc w:val="both"/>
        <w:rPr>
          <w:color w:val="000000"/>
        </w:rPr>
      </w:pPr>
      <w:r>
        <w:rPr>
          <w:color w:val="000000"/>
        </w:rPr>
        <w:t>Таким образом, в результате учащиеся овладевают основными принципами оценивания:</w:t>
      </w:r>
    </w:p>
    <w:p w:rsidR="00C55D14" w:rsidRDefault="00C55D14" w:rsidP="00C55D14">
      <w:pPr>
        <w:pStyle w:val="a7"/>
        <w:numPr>
          <w:ilvl w:val="0"/>
          <w:numId w:val="4"/>
        </w:numPr>
        <w:tabs>
          <w:tab w:val="left" w:pos="0"/>
        </w:tabs>
        <w:spacing w:after="0"/>
        <w:jc w:val="both"/>
        <w:rPr>
          <w:color w:val="000000"/>
        </w:rPr>
      </w:pPr>
      <w:r>
        <w:rPr>
          <w:color w:val="000000"/>
        </w:rPr>
        <w:t>определение критериев перед оцениванием определённого действия учащегося;</w:t>
      </w:r>
    </w:p>
    <w:p w:rsidR="00C55D14" w:rsidRDefault="00C55D14" w:rsidP="00C55D14">
      <w:pPr>
        <w:pStyle w:val="a7"/>
        <w:numPr>
          <w:ilvl w:val="0"/>
          <w:numId w:val="4"/>
        </w:numPr>
        <w:tabs>
          <w:tab w:val="left" w:pos="0"/>
        </w:tabs>
        <w:spacing w:after="0"/>
        <w:jc w:val="both"/>
        <w:rPr>
          <w:color w:val="000000"/>
        </w:rPr>
      </w:pPr>
      <w:r>
        <w:rPr>
          <w:color w:val="000000"/>
        </w:rPr>
        <w:t>вначале самооценка, а потом учительская оценка;</w:t>
      </w:r>
    </w:p>
    <w:p w:rsidR="00C55D14" w:rsidRDefault="00C55D14" w:rsidP="00C55D14">
      <w:pPr>
        <w:pStyle w:val="a7"/>
        <w:numPr>
          <w:ilvl w:val="0"/>
          <w:numId w:val="4"/>
        </w:numPr>
        <w:tabs>
          <w:tab w:val="left" w:pos="0"/>
        </w:tabs>
        <w:spacing w:after="0"/>
        <w:jc w:val="both"/>
        <w:rPr>
          <w:color w:val="000000"/>
        </w:rPr>
      </w:pPr>
      <w:r>
        <w:rPr>
          <w:color w:val="000000"/>
        </w:rPr>
        <w:t>соотнесение оценки учителя и учащегося по объективным критериям оценки;</w:t>
      </w:r>
    </w:p>
    <w:p w:rsidR="00C55D14" w:rsidRDefault="00C55D14" w:rsidP="00C55D14">
      <w:pPr>
        <w:pStyle w:val="a7"/>
        <w:numPr>
          <w:ilvl w:val="0"/>
          <w:numId w:val="4"/>
        </w:numPr>
        <w:tabs>
          <w:tab w:val="left" w:pos="0"/>
        </w:tabs>
        <w:spacing w:after="0"/>
        <w:jc w:val="both"/>
        <w:rPr>
          <w:color w:val="000000"/>
        </w:rPr>
      </w:pPr>
      <w:r>
        <w:rPr>
          <w:color w:val="000000"/>
        </w:rPr>
        <w:t>обсуждение при обнаружении расхождений оценок учителя и ребёнка;</w:t>
      </w:r>
    </w:p>
    <w:p w:rsidR="00C55D14" w:rsidRDefault="00C55D14" w:rsidP="00C55D14">
      <w:pPr>
        <w:pStyle w:val="a7"/>
        <w:numPr>
          <w:ilvl w:val="0"/>
          <w:numId w:val="4"/>
        </w:numPr>
        <w:tabs>
          <w:tab w:val="left" w:pos="0"/>
        </w:tabs>
        <w:spacing w:after="0"/>
        <w:jc w:val="both"/>
        <w:rPr>
          <w:color w:val="000000"/>
        </w:rPr>
      </w:pPr>
      <w:r>
        <w:rPr>
          <w:color w:val="000000"/>
        </w:rPr>
        <w:t>право каждого на собственное мнение, уважение к мнению другого, недопустимость навязывания ни своего мнения, ни мнения большинства.</w:t>
      </w:r>
    </w:p>
    <w:p w:rsidR="00C55D14" w:rsidRPr="00C55D14" w:rsidRDefault="00C55D14" w:rsidP="00C55D14">
      <w:pPr>
        <w:pStyle w:val="a7"/>
        <w:spacing w:after="0"/>
        <w:jc w:val="both"/>
        <w:rPr>
          <w:color w:val="000000"/>
        </w:rPr>
      </w:pPr>
      <w:r>
        <w:rPr>
          <w:color w:val="000000"/>
        </w:rPr>
        <w:t>Ребёнок имеет право выбрать ту часть работы, которую он хочет сегодня предъявить учителю для оценки, сам назначает критерий оценивания. Учитель не имеет права высказывать оценочные суждения по поводу работы, которую ученик не предъявляет для оценки.</w:t>
      </w:r>
    </w:p>
    <w:p w:rsidR="00C55D14" w:rsidRDefault="00C55D14" w:rsidP="00C55D14">
      <w:pPr>
        <w:pStyle w:val="a7"/>
        <w:spacing w:after="0"/>
        <w:jc w:val="both"/>
      </w:pPr>
    </w:p>
    <w:p w:rsidR="00C55D14" w:rsidRDefault="00C55D14" w:rsidP="00C55D14">
      <w:pPr>
        <w:pStyle w:val="a7"/>
        <w:spacing w:after="0"/>
        <w:jc w:val="both"/>
        <w:rPr>
          <w:b/>
          <w:color w:val="000000"/>
        </w:rPr>
      </w:pPr>
      <w:r>
        <w:rPr>
          <w:b/>
          <w:color w:val="000000"/>
        </w:rPr>
        <w:t>Критерии оценивания практических работ по технологии. 2-4 классы.</w:t>
      </w:r>
    </w:p>
    <w:p w:rsidR="00C55D14" w:rsidRDefault="00C55D14" w:rsidP="00C55D14">
      <w:pPr>
        <w:pStyle w:val="a7"/>
        <w:spacing w:after="0"/>
        <w:jc w:val="both"/>
        <w:rPr>
          <w:color w:val="000000"/>
        </w:rPr>
      </w:pPr>
      <w:r>
        <w:rPr>
          <w:color w:val="000000"/>
        </w:rPr>
        <w:t>Оценка деятельности учащихся осуществляется в конце каждого урока. Работы оцениваются по следующим критериям:</w:t>
      </w:r>
    </w:p>
    <w:p w:rsidR="00C55D14" w:rsidRDefault="00C55D14" w:rsidP="00C55D14">
      <w:pPr>
        <w:pStyle w:val="a7"/>
        <w:spacing w:after="0"/>
        <w:jc w:val="both"/>
        <w:rPr>
          <w:color w:val="000000"/>
        </w:rPr>
      </w:pPr>
      <w:r>
        <w:rPr>
          <w:color w:val="000000"/>
        </w:rPr>
        <w:t>• качество выполнения изучаемых на уроке приемов и операций и работы в целом;</w:t>
      </w:r>
    </w:p>
    <w:p w:rsidR="00C55D14" w:rsidRDefault="00C55D14" w:rsidP="00C55D14">
      <w:pPr>
        <w:pStyle w:val="a7"/>
        <w:spacing w:after="0"/>
        <w:jc w:val="both"/>
        <w:rPr>
          <w:color w:val="000000"/>
        </w:rPr>
      </w:pPr>
      <w:r>
        <w:rPr>
          <w:color w:val="000000"/>
        </w:rPr>
        <w:t>• степень самостоятельности в выполнении работы;</w:t>
      </w:r>
    </w:p>
    <w:p w:rsidR="00C55D14" w:rsidRDefault="00C55D14" w:rsidP="00C55D14">
      <w:pPr>
        <w:pStyle w:val="a7"/>
        <w:spacing w:after="0"/>
        <w:jc w:val="both"/>
        <w:rPr>
          <w:color w:val="000000"/>
        </w:rPr>
      </w:pPr>
      <w:r>
        <w:rPr>
          <w:color w:val="000000"/>
        </w:rPr>
        <w:t>• 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C55D14" w:rsidRDefault="00C55D14" w:rsidP="00C55D14">
      <w:pPr>
        <w:pStyle w:val="a7"/>
        <w:spacing w:after="0"/>
        <w:jc w:val="both"/>
        <w:rPr>
          <w:color w:val="000000"/>
        </w:rPr>
      </w:pPr>
      <w:r>
        <w:rPr>
          <w:color w:val="000000"/>
        </w:rPr>
        <w:t>Предпочтение следует отдавать </w:t>
      </w:r>
      <w:r>
        <w:rPr>
          <w:i/>
          <w:color w:val="000000"/>
        </w:rPr>
        <w:t>качественной </w:t>
      </w:r>
      <w:r>
        <w:rPr>
          <w:color w:val="000000"/>
        </w:rPr>
        <w:t>оценке деятельности каждого ребенка на уроке: его творческим находкам в процессе наблюдений, размышлений и самореализации.</w:t>
      </w:r>
    </w:p>
    <w:p w:rsidR="00C55D14" w:rsidRDefault="00C55D14" w:rsidP="00C55D14">
      <w:pPr>
        <w:pStyle w:val="a7"/>
        <w:spacing w:after="0"/>
        <w:jc w:val="both"/>
        <w:rPr>
          <w:color w:val="000000"/>
        </w:rPr>
      </w:pPr>
    </w:p>
    <w:p w:rsidR="00C55D14" w:rsidRDefault="00C55D14" w:rsidP="00C55D14">
      <w:pPr>
        <w:pStyle w:val="a7"/>
        <w:spacing w:after="0"/>
        <w:jc w:val="both"/>
        <w:rPr>
          <w:b/>
          <w:color w:val="000000"/>
        </w:rPr>
      </w:pPr>
      <w:r>
        <w:rPr>
          <w:b/>
          <w:color w:val="000000"/>
        </w:rPr>
        <w:t>Нормы оценок выполнения обучаемыми практических работ</w:t>
      </w:r>
    </w:p>
    <w:p w:rsidR="00C55D14" w:rsidRDefault="00C55D14" w:rsidP="00C55D14">
      <w:pPr>
        <w:pStyle w:val="a7"/>
        <w:jc w:val="both"/>
        <w:rPr>
          <w:b/>
          <w:color w:val="000000"/>
        </w:rPr>
      </w:pPr>
      <w:r>
        <w:rPr>
          <w:b/>
          <w:color w:val="000000"/>
        </w:rPr>
        <w:t>Характеристика цифровой оценки (отметки)</w:t>
      </w:r>
    </w:p>
    <w:p w:rsidR="00C55D14" w:rsidRDefault="00C55D14" w:rsidP="00C55D14">
      <w:pPr>
        <w:pStyle w:val="a7"/>
        <w:spacing w:after="0"/>
        <w:jc w:val="both"/>
        <w:rPr>
          <w:color w:val="000000"/>
        </w:rPr>
      </w:pPr>
      <w:r>
        <w:rPr>
          <w:color w:val="000000"/>
        </w:rPr>
        <w:t>• “</w:t>
      </w:r>
      <w:r>
        <w:rPr>
          <w:b/>
          <w:color w:val="000000"/>
        </w:rPr>
        <w:t>5”</w:t>
      </w:r>
      <w:r>
        <w:rPr>
          <w:rFonts w:ascii="Tahoma" w:hAnsi="Tahoma"/>
          <w:color w:val="000000"/>
          <w:sz w:val="18"/>
        </w:rPr>
        <w:t> </w:t>
      </w:r>
      <w:r>
        <w:rPr>
          <w:color w:val="000000"/>
        </w:rPr>
        <w:t>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аккуратная);изделие изготовлено с учетом установленных требований;</w:t>
      </w:r>
      <w:r>
        <w:rPr>
          <w:rFonts w:ascii="Tahoma" w:hAnsi="Tahoma"/>
          <w:color w:val="000000"/>
          <w:sz w:val="18"/>
        </w:rPr>
        <w:t> </w:t>
      </w:r>
      <w:r>
        <w:rPr>
          <w:color w:val="000000"/>
        </w:rPr>
        <w:t>-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4”</w:t>
      </w:r>
      <w:r>
        <w:rPr>
          <w:rFonts w:ascii="Tahoma" w:hAnsi="Tahoma"/>
          <w:color w:val="000000"/>
          <w:sz w:val="18"/>
        </w:rPr>
        <w:t> </w:t>
      </w:r>
      <w:r>
        <w:rPr>
          <w:color w:val="000000"/>
        </w:rPr>
        <w:t>ставится, если работа выполнена не совсем аккуратно, измерения не достаточно точные, на рабочем месте нет должного порядка;</w:t>
      </w:r>
      <w:r>
        <w:rPr>
          <w:rFonts w:ascii="Tahoma" w:hAnsi="Tahoma"/>
          <w:color w:val="000000"/>
          <w:sz w:val="18"/>
        </w:rPr>
        <w:t> </w:t>
      </w:r>
      <w:r>
        <w:rPr>
          <w:color w:val="000000"/>
        </w:rPr>
        <w:t>изделие изготовлено с незначительными отклонениями;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3”</w:t>
      </w:r>
      <w:r>
        <w:rPr>
          <w:rFonts w:ascii="Tahoma" w:hAnsi="Tahoma"/>
          <w:color w:val="000000"/>
          <w:sz w:val="18"/>
        </w:rPr>
        <w:t> </w:t>
      </w:r>
      <w:r>
        <w:rPr>
          <w:color w:val="000000"/>
        </w:rPr>
        <w:t>ставится, если работа выполнена правильно только наполовину, ученик неопрятно, неэкономно расходовал материал, не уложился в отведенное время,</w:t>
      </w:r>
      <w:r>
        <w:rPr>
          <w:rFonts w:ascii="Tahoma" w:hAnsi="Tahoma"/>
          <w:color w:val="000000"/>
          <w:sz w:val="18"/>
        </w:rPr>
        <w:t> </w:t>
      </w:r>
      <w:r>
        <w:rPr>
          <w:color w:val="000000"/>
        </w:rPr>
        <w:t>изделие изготовлено с нарушением отдельных требований;</w:t>
      </w:r>
      <w:r>
        <w:rPr>
          <w:rFonts w:ascii="Tahoma" w:hAnsi="Tahoma"/>
          <w:color w:val="000000"/>
          <w:sz w:val="18"/>
        </w:rPr>
        <w:t> </w:t>
      </w:r>
      <w:r>
        <w:rPr>
          <w:color w:val="000000"/>
        </w:rPr>
        <w:t>не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«2»</w:t>
      </w:r>
      <w:r>
        <w:rPr>
          <w:rFonts w:ascii="Tahoma" w:hAnsi="Tahoma"/>
          <w:color w:val="000000"/>
          <w:sz w:val="18"/>
        </w:rPr>
        <w:t> </w:t>
      </w:r>
      <w:r>
        <w:rPr>
          <w:color w:val="000000"/>
        </w:rPr>
        <w:t>ставится, если </w:t>
      </w:r>
      <w:r>
        <w:rPr>
          <w:rFonts w:ascii="Tahoma" w:hAnsi="Tahoma"/>
          <w:color w:val="000000"/>
          <w:sz w:val="18"/>
        </w:rPr>
        <w:t>  </w:t>
      </w:r>
      <w:r>
        <w:rPr>
          <w:color w:val="000000"/>
        </w:rPr>
        <w:t>имеют место существенные недостатки в планировании труда и организации рабочего места;</w:t>
      </w:r>
      <w:r>
        <w:rPr>
          <w:rFonts w:ascii="Tahoma" w:hAnsi="Tahoma"/>
          <w:color w:val="000000"/>
          <w:sz w:val="18"/>
        </w:rPr>
        <w:t> </w:t>
      </w:r>
      <w:r>
        <w:rPr>
          <w:color w:val="000000"/>
        </w:rPr>
        <w:t>неправильно выполнялись многие приемы труда; самостоятельность в работе почти отсутствовала;</w:t>
      </w:r>
      <w:r>
        <w:rPr>
          <w:rFonts w:ascii="Tahoma" w:hAnsi="Tahoma"/>
          <w:color w:val="000000"/>
          <w:sz w:val="18"/>
        </w:rPr>
        <w:t> </w:t>
      </w:r>
      <w:r>
        <w:rPr>
          <w:color w:val="000000"/>
        </w:rPr>
        <w:t>изделие изготовлено со значительными нарушениями требований; не соблюдались многие правила техники безопасности.</w:t>
      </w:r>
    </w:p>
    <w:p w:rsidR="00C55D14" w:rsidRDefault="00C55D14" w:rsidP="00C55D14">
      <w:pPr>
        <w:pStyle w:val="a7"/>
        <w:spacing w:after="0"/>
        <w:jc w:val="both"/>
        <w:rPr>
          <w:color w:val="000000"/>
        </w:rPr>
      </w:pPr>
      <w:r>
        <w:rPr>
          <w:color w:val="000000"/>
        </w:rPr>
        <w:t>Примерный характер оценок предполагает, что при их использовании следует учитывать цели контроля успеваемости, индивидуальные особенности</w:t>
      </w:r>
      <w:r>
        <w:rPr>
          <w:rFonts w:ascii="Tahoma" w:hAnsi="Tahoma"/>
          <w:color w:val="000000"/>
          <w:sz w:val="18"/>
        </w:rPr>
        <w:t> </w:t>
      </w:r>
      <w:r>
        <w:rPr>
          <w:color w:val="000000"/>
        </w:rPr>
        <w:t>школьников, содержание и характер труда.</w:t>
      </w:r>
    </w:p>
    <w:p w:rsidR="008F3F24" w:rsidRDefault="008F3F24" w:rsidP="00C55D14">
      <w:pPr>
        <w:pStyle w:val="a7"/>
        <w:spacing w:after="0"/>
        <w:jc w:val="both"/>
        <w:rPr>
          <w:color w:val="000000"/>
        </w:rPr>
      </w:pPr>
    </w:p>
    <w:p w:rsidR="00C55D14" w:rsidRDefault="00C55D14" w:rsidP="00C55D14">
      <w:pPr>
        <w:pStyle w:val="a7"/>
        <w:spacing w:after="0"/>
        <w:jc w:val="both"/>
        <w:rPr>
          <w:b/>
          <w:color w:val="000000"/>
        </w:rPr>
      </w:pPr>
      <w:r>
        <w:rPr>
          <w:b/>
          <w:color w:val="000000"/>
        </w:rPr>
        <w:t>Нормы оценок теоретических знаний</w:t>
      </w:r>
    </w:p>
    <w:p w:rsidR="00C55D14" w:rsidRDefault="00C55D14" w:rsidP="00C55D14">
      <w:pPr>
        <w:pStyle w:val="a7"/>
        <w:spacing w:after="0"/>
        <w:jc w:val="both"/>
        <w:rPr>
          <w:color w:val="000000"/>
        </w:rPr>
      </w:pPr>
      <w:r>
        <w:rPr>
          <w:color w:val="000000"/>
        </w:rPr>
        <w:t>При устном ответе обучаемый должен использовать «технический язык», правильно применять и произносить термины.</w:t>
      </w:r>
    </w:p>
    <w:p w:rsidR="00C55D14" w:rsidRDefault="00C55D14" w:rsidP="00C55D14">
      <w:pPr>
        <w:pStyle w:val="a7"/>
        <w:spacing w:after="0"/>
        <w:jc w:val="both"/>
        <w:rPr>
          <w:color w:val="000000"/>
        </w:rPr>
      </w:pPr>
      <w:r>
        <w:rPr>
          <w:b/>
          <w:color w:val="000000"/>
        </w:rPr>
        <w:t>«5» ставится, если обучаемый</w:t>
      </w:r>
      <w:r>
        <w:rPr>
          <w:color w:val="000000"/>
        </w:rPr>
        <w:t>:</w:t>
      </w:r>
    </w:p>
    <w:p w:rsidR="00C55D14" w:rsidRDefault="00C55D14" w:rsidP="00C55D14">
      <w:pPr>
        <w:pStyle w:val="a7"/>
        <w:spacing w:after="0"/>
        <w:jc w:val="both"/>
        <w:rPr>
          <w:color w:val="000000"/>
        </w:rPr>
      </w:pPr>
      <w:r>
        <w:rPr>
          <w:color w:val="000000"/>
        </w:rPr>
        <w:t>-  полностью усвоил учебный материал;</w:t>
      </w:r>
    </w:p>
    <w:p w:rsidR="00C55D14" w:rsidRDefault="00C55D14" w:rsidP="00C55D14">
      <w:pPr>
        <w:pStyle w:val="a7"/>
        <w:spacing w:after="0"/>
        <w:jc w:val="both"/>
        <w:rPr>
          <w:color w:val="000000"/>
        </w:rPr>
      </w:pPr>
      <w:r>
        <w:rPr>
          <w:color w:val="000000"/>
        </w:rPr>
        <w:t>-  умеет изложить его своими словами;</w:t>
      </w:r>
    </w:p>
    <w:p w:rsidR="00C55D14" w:rsidRDefault="00C55D14" w:rsidP="00C55D14">
      <w:pPr>
        <w:pStyle w:val="a7"/>
        <w:spacing w:after="0"/>
        <w:jc w:val="both"/>
        <w:rPr>
          <w:color w:val="000000"/>
        </w:rPr>
      </w:pPr>
      <w:r>
        <w:rPr>
          <w:color w:val="000000"/>
        </w:rPr>
        <w:t>-  самостоятельно подтверждает ответ конкретными примерами;</w:t>
      </w:r>
    </w:p>
    <w:p w:rsidR="00C55D14" w:rsidRDefault="00C55D14" w:rsidP="00C55D14">
      <w:pPr>
        <w:pStyle w:val="a7"/>
        <w:spacing w:after="0"/>
        <w:jc w:val="both"/>
        <w:rPr>
          <w:color w:val="000000"/>
        </w:rPr>
      </w:pPr>
      <w:r>
        <w:rPr>
          <w:color w:val="000000"/>
        </w:rPr>
        <w:t>-  правильно и обстоятельно отвечает на дополнительные вопросы учителя.</w:t>
      </w:r>
    </w:p>
    <w:p w:rsidR="00C55D14" w:rsidRDefault="00C55D14" w:rsidP="00C55D14">
      <w:pPr>
        <w:pStyle w:val="a7"/>
        <w:spacing w:after="0"/>
        <w:jc w:val="both"/>
        <w:rPr>
          <w:color w:val="000000"/>
        </w:rPr>
      </w:pPr>
      <w:r>
        <w:rPr>
          <w:b/>
          <w:color w:val="000000"/>
        </w:rPr>
        <w:t>«4»</w:t>
      </w:r>
      <w:r>
        <w:rPr>
          <w:rFonts w:ascii="Tahoma" w:hAnsi="Tahoma"/>
          <w:color w:val="000000"/>
          <w:sz w:val="18"/>
        </w:rPr>
        <w:t> </w:t>
      </w:r>
      <w:r>
        <w:rPr>
          <w:color w:val="000000"/>
        </w:rPr>
        <w:t>ставится, если обучаемый:</w:t>
      </w:r>
    </w:p>
    <w:p w:rsidR="00C55D14" w:rsidRDefault="00C55D14" w:rsidP="00C55D14">
      <w:pPr>
        <w:pStyle w:val="a7"/>
        <w:spacing w:after="0"/>
        <w:jc w:val="both"/>
        <w:rPr>
          <w:color w:val="000000"/>
        </w:rPr>
      </w:pPr>
      <w:r>
        <w:rPr>
          <w:color w:val="000000"/>
        </w:rPr>
        <w:t>-  в основном усвоил учебный материал;</w:t>
      </w:r>
    </w:p>
    <w:p w:rsidR="00C55D14" w:rsidRDefault="00C55D14" w:rsidP="00C55D14">
      <w:pPr>
        <w:pStyle w:val="a7"/>
        <w:spacing w:after="0"/>
        <w:jc w:val="both"/>
        <w:rPr>
          <w:color w:val="000000"/>
        </w:rPr>
      </w:pPr>
      <w:r>
        <w:rPr>
          <w:color w:val="000000"/>
        </w:rPr>
        <w:t>-  допускает незначительные ошибки при его изложении своими словами;</w:t>
      </w:r>
    </w:p>
    <w:p w:rsidR="00C55D14" w:rsidRDefault="00C55D14" w:rsidP="00C55D14">
      <w:pPr>
        <w:pStyle w:val="a7"/>
        <w:spacing w:after="0"/>
        <w:jc w:val="both"/>
        <w:rPr>
          <w:color w:val="000000"/>
        </w:rPr>
      </w:pPr>
      <w:r>
        <w:rPr>
          <w:color w:val="000000"/>
        </w:rPr>
        <w:t>-  подтверждает ответ конкретными примерами;</w:t>
      </w:r>
    </w:p>
    <w:p w:rsidR="00C55D14" w:rsidRPr="00C55D14" w:rsidRDefault="00C55D14" w:rsidP="00C55D14">
      <w:pPr>
        <w:pStyle w:val="a7"/>
        <w:spacing w:after="0"/>
        <w:jc w:val="both"/>
        <w:rPr>
          <w:color w:val="000000"/>
        </w:rPr>
      </w:pPr>
      <w:r>
        <w:rPr>
          <w:color w:val="000000"/>
        </w:rPr>
        <w:t>-  правильно отвечает на дополнительные вопросы учителя.</w:t>
      </w:r>
    </w:p>
    <w:p w:rsidR="00C55D14" w:rsidRDefault="00C55D14" w:rsidP="00C55D14">
      <w:pPr>
        <w:pStyle w:val="a7"/>
        <w:spacing w:after="0"/>
        <w:jc w:val="both"/>
        <w:rPr>
          <w:color w:val="000000"/>
        </w:rPr>
      </w:pPr>
      <w:r>
        <w:rPr>
          <w:b/>
          <w:color w:val="000000"/>
        </w:rPr>
        <w:t>«3» ставится, если обучаемый</w:t>
      </w:r>
      <w:r>
        <w:rPr>
          <w:color w:val="000000"/>
        </w:rPr>
        <w:t>:</w:t>
      </w:r>
    </w:p>
    <w:p w:rsidR="00C55D14" w:rsidRDefault="00C55D14" w:rsidP="00C55D14">
      <w:pPr>
        <w:pStyle w:val="a7"/>
        <w:spacing w:after="0"/>
        <w:jc w:val="both"/>
        <w:rPr>
          <w:color w:val="000000"/>
        </w:rPr>
      </w:pPr>
      <w:r>
        <w:rPr>
          <w:color w:val="000000"/>
        </w:rPr>
        <w:t>-  не усвоил существенную часть учебного материала;</w:t>
      </w:r>
    </w:p>
    <w:p w:rsidR="00C55D14" w:rsidRDefault="00C55D14" w:rsidP="00C55D14">
      <w:pPr>
        <w:pStyle w:val="a7"/>
        <w:spacing w:after="0"/>
        <w:jc w:val="both"/>
        <w:rPr>
          <w:color w:val="000000"/>
        </w:rPr>
      </w:pPr>
      <w:r>
        <w:rPr>
          <w:color w:val="000000"/>
        </w:rPr>
        <w:t>-  допускает значительные ошибки при его изложении своими словами;</w:t>
      </w:r>
    </w:p>
    <w:p w:rsidR="00C55D14" w:rsidRDefault="00C55D14" w:rsidP="00C55D14">
      <w:pPr>
        <w:pStyle w:val="a7"/>
        <w:spacing w:after="0"/>
        <w:jc w:val="both"/>
        <w:rPr>
          <w:color w:val="000000"/>
        </w:rPr>
      </w:pPr>
      <w:r>
        <w:rPr>
          <w:color w:val="000000"/>
        </w:rPr>
        <w:t>-  затрудняется подтвердить ответ конкретными примерами;</w:t>
      </w:r>
    </w:p>
    <w:p w:rsidR="00C55D14" w:rsidRDefault="00C55D14" w:rsidP="00C55D14">
      <w:pPr>
        <w:pStyle w:val="a7"/>
        <w:spacing w:after="0"/>
        <w:jc w:val="both"/>
        <w:rPr>
          <w:color w:val="000000"/>
        </w:rPr>
      </w:pPr>
      <w:r>
        <w:rPr>
          <w:color w:val="000000"/>
        </w:rPr>
        <w:t>-  слабо отвечает на дополнительные вопросы.</w:t>
      </w:r>
    </w:p>
    <w:p w:rsidR="00C55D14" w:rsidRDefault="00C55D14" w:rsidP="00C55D14">
      <w:pPr>
        <w:pStyle w:val="a7"/>
        <w:spacing w:after="0"/>
        <w:jc w:val="both"/>
        <w:rPr>
          <w:b/>
          <w:color w:val="000000"/>
        </w:rPr>
      </w:pPr>
      <w:r>
        <w:rPr>
          <w:b/>
          <w:color w:val="000000"/>
        </w:rPr>
        <w:t>«2» ставится, если обучаемый:</w:t>
      </w:r>
    </w:p>
    <w:p w:rsidR="00C55D14" w:rsidRDefault="00C55D14" w:rsidP="00C55D14">
      <w:pPr>
        <w:pStyle w:val="a7"/>
        <w:spacing w:after="0"/>
        <w:jc w:val="both"/>
        <w:rPr>
          <w:color w:val="000000"/>
        </w:rPr>
      </w:pPr>
      <w:r>
        <w:rPr>
          <w:color w:val="000000"/>
        </w:rPr>
        <w:t>-  почти не усвоил учебный материал;</w:t>
      </w:r>
    </w:p>
    <w:p w:rsidR="00C55D14" w:rsidRDefault="00C55D14" w:rsidP="00C55D14">
      <w:pPr>
        <w:pStyle w:val="a7"/>
        <w:spacing w:after="0"/>
        <w:jc w:val="both"/>
        <w:rPr>
          <w:color w:val="000000"/>
        </w:rPr>
      </w:pPr>
      <w:r>
        <w:rPr>
          <w:color w:val="000000"/>
        </w:rPr>
        <w:t>-  не может изложить его своими словами;</w:t>
      </w:r>
    </w:p>
    <w:p w:rsidR="00C55D14" w:rsidRDefault="00C55D14" w:rsidP="00C55D14">
      <w:pPr>
        <w:pStyle w:val="a7"/>
        <w:spacing w:after="0"/>
        <w:jc w:val="both"/>
        <w:rPr>
          <w:color w:val="000000"/>
        </w:rPr>
      </w:pPr>
      <w:r>
        <w:rPr>
          <w:color w:val="000000"/>
        </w:rPr>
        <w:t>-  не может подтвердить ответ конкретными примерами;</w:t>
      </w:r>
    </w:p>
    <w:p w:rsidR="00C55D14" w:rsidRDefault="00C55D14" w:rsidP="00C55D14">
      <w:pPr>
        <w:pStyle w:val="a7"/>
        <w:spacing w:after="0"/>
        <w:jc w:val="both"/>
        <w:rPr>
          <w:color w:val="000000"/>
        </w:rPr>
      </w:pPr>
      <w:r>
        <w:rPr>
          <w:color w:val="000000"/>
        </w:rPr>
        <w:t>-  не отвечает на большую часть дополнительных вопросов учителя.</w:t>
      </w:r>
    </w:p>
    <w:p w:rsidR="008F3F24" w:rsidRDefault="008F3F24" w:rsidP="00C55D14">
      <w:pPr>
        <w:pStyle w:val="a7"/>
        <w:spacing w:after="0"/>
        <w:jc w:val="both"/>
        <w:rPr>
          <w:color w:val="000000"/>
        </w:rPr>
      </w:pPr>
    </w:p>
    <w:p w:rsidR="00CB29C5" w:rsidRPr="00CB29C5" w:rsidRDefault="00CB29C5" w:rsidP="00C55D14">
      <w:pPr>
        <w:shd w:val="clear" w:color="auto" w:fill="FFFFFF"/>
        <w:jc w:val="both"/>
        <w:rPr>
          <w:b/>
          <w:bCs/>
          <w:color w:val="000000"/>
          <w:spacing w:val="-3"/>
        </w:rPr>
      </w:pPr>
      <w:r w:rsidRPr="00CB29C5">
        <w:rPr>
          <w:b/>
          <w:bCs/>
          <w:color w:val="000000"/>
          <w:spacing w:val="-3"/>
        </w:rPr>
        <w:t>Критерии оценки за выполнение изделия в целом:</w:t>
      </w:r>
    </w:p>
    <w:p w:rsidR="00CB29C5" w:rsidRPr="00CB29C5" w:rsidRDefault="00CB29C5" w:rsidP="00C55D14">
      <w:pPr>
        <w:shd w:val="clear" w:color="auto" w:fill="FFFFFF"/>
        <w:jc w:val="both"/>
        <w:rPr>
          <w:bCs/>
          <w:color w:val="000000"/>
          <w:spacing w:val="-3"/>
        </w:rPr>
      </w:pPr>
      <w:r w:rsidRPr="00CB29C5">
        <w:rPr>
          <w:b/>
          <w:bCs/>
          <w:color w:val="000000"/>
          <w:spacing w:val="-3"/>
        </w:rPr>
        <w:t>Оценка "5"</w:t>
      </w:r>
      <w:r w:rsidRPr="00CB29C5">
        <w:rPr>
          <w:bCs/>
          <w:color w:val="000000"/>
          <w:spacing w:val="-3"/>
        </w:rPr>
        <w:t xml:space="preserve"> выставляется за безошибочное и ак</w:t>
      </w:r>
      <w:r>
        <w:rPr>
          <w:bCs/>
          <w:color w:val="000000"/>
          <w:spacing w:val="-3"/>
        </w:rPr>
        <w:t xml:space="preserve">куратное выполнение изделия при </w:t>
      </w:r>
      <w:r w:rsidRPr="00CB29C5">
        <w:rPr>
          <w:bCs/>
          <w:color w:val="000000"/>
          <w:spacing w:val="-3"/>
        </w:rPr>
        <w:t>соблюдении правил безопасности работы с инструмент</w:t>
      </w:r>
      <w:r>
        <w:rPr>
          <w:bCs/>
          <w:color w:val="000000"/>
          <w:spacing w:val="-3"/>
        </w:rPr>
        <w:t xml:space="preserve">ами (учитывается умение выбрать </w:t>
      </w:r>
      <w:r w:rsidRPr="00CB29C5">
        <w:rPr>
          <w:bCs/>
          <w:color w:val="000000"/>
          <w:spacing w:val="-3"/>
        </w:rPr>
        <w:t>инструмент в соответствии с используемым материалом</w:t>
      </w:r>
      <w:r>
        <w:rPr>
          <w:bCs/>
          <w:color w:val="000000"/>
          <w:spacing w:val="-3"/>
        </w:rPr>
        <w:t xml:space="preserve">, а также соблюдение порядка на </w:t>
      </w:r>
      <w:r w:rsidRPr="00CB29C5">
        <w:rPr>
          <w:bCs/>
          <w:color w:val="000000"/>
          <w:spacing w:val="-3"/>
        </w:rPr>
        <w:t>рабочем месте в течение всего урока).</w:t>
      </w:r>
    </w:p>
    <w:p w:rsidR="00CB29C5" w:rsidRPr="00CB29C5" w:rsidRDefault="00CB29C5" w:rsidP="00C55D14">
      <w:pPr>
        <w:shd w:val="clear" w:color="auto" w:fill="FFFFFF"/>
        <w:jc w:val="both"/>
        <w:rPr>
          <w:bCs/>
          <w:color w:val="000000"/>
          <w:spacing w:val="-3"/>
        </w:rPr>
      </w:pPr>
      <w:r w:rsidRPr="00CB29C5">
        <w:rPr>
          <w:b/>
          <w:bCs/>
          <w:color w:val="000000"/>
          <w:spacing w:val="-3"/>
        </w:rPr>
        <w:t>Оценка "4"</w:t>
      </w:r>
      <w:r w:rsidRPr="00CB29C5">
        <w:rPr>
          <w:bCs/>
          <w:color w:val="000000"/>
          <w:spacing w:val="-3"/>
        </w:rPr>
        <w:t xml:space="preserve"> выставляется с учетом тех же требова</w:t>
      </w:r>
      <w:r>
        <w:rPr>
          <w:bCs/>
          <w:color w:val="000000"/>
          <w:spacing w:val="-3"/>
        </w:rPr>
        <w:t xml:space="preserve">ний, но допускается исправление </w:t>
      </w:r>
      <w:r w:rsidRPr="00CB29C5">
        <w:rPr>
          <w:bCs/>
          <w:color w:val="000000"/>
          <w:spacing w:val="-3"/>
        </w:rPr>
        <w:t>без нарушения конструкции изделия.</w:t>
      </w:r>
    </w:p>
    <w:p w:rsidR="00CB29C5" w:rsidRPr="00CB29C5" w:rsidRDefault="00CB29C5" w:rsidP="00C55D14">
      <w:pPr>
        <w:shd w:val="clear" w:color="auto" w:fill="FFFFFF"/>
        <w:jc w:val="both"/>
        <w:rPr>
          <w:bCs/>
          <w:color w:val="000000"/>
          <w:spacing w:val="-3"/>
        </w:rPr>
      </w:pPr>
      <w:r w:rsidRPr="00CB29C5">
        <w:rPr>
          <w:b/>
          <w:bCs/>
          <w:color w:val="000000"/>
          <w:spacing w:val="-3"/>
        </w:rPr>
        <w:t>Оценка "3"</w:t>
      </w:r>
      <w:r w:rsidRPr="00CB29C5">
        <w:rPr>
          <w:bCs/>
          <w:color w:val="000000"/>
          <w:spacing w:val="-3"/>
        </w:rPr>
        <w:t xml:space="preserve"> выставляется, если изделие выполнено</w:t>
      </w:r>
      <w:r>
        <w:rPr>
          <w:bCs/>
          <w:color w:val="000000"/>
          <w:spacing w:val="-3"/>
        </w:rPr>
        <w:t xml:space="preserve"> недостаточно аккуратно, но без </w:t>
      </w:r>
      <w:r w:rsidRPr="00CB29C5">
        <w:rPr>
          <w:bCs/>
          <w:color w:val="000000"/>
          <w:spacing w:val="-3"/>
        </w:rPr>
        <w:t>нарушения конструкции изделия.</w:t>
      </w:r>
    </w:p>
    <w:p w:rsidR="00C55D14" w:rsidRDefault="00CB29C5" w:rsidP="00C55D14">
      <w:pPr>
        <w:shd w:val="clear" w:color="auto" w:fill="FFFFFF"/>
        <w:jc w:val="both"/>
        <w:rPr>
          <w:bCs/>
          <w:color w:val="000000"/>
          <w:spacing w:val="-3"/>
        </w:rPr>
      </w:pPr>
      <w:r w:rsidRPr="00CB29C5">
        <w:rPr>
          <w:bCs/>
          <w:color w:val="000000"/>
          <w:spacing w:val="-3"/>
        </w:rPr>
        <w:t>За проявленную самостоятельность и творч</w:t>
      </w:r>
      <w:r>
        <w:rPr>
          <w:bCs/>
          <w:color w:val="000000"/>
          <w:spacing w:val="-3"/>
        </w:rPr>
        <w:t xml:space="preserve">ески выполненную работу отметку </w:t>
      </w:r>
      <w:r w:rsidRPr="00CB29C5">
        <w:rPr>
          <w:bCs/>
          <w:color w:val="000000"/>
          <w:spacing w:val="-3"/>
        </w:rPr>
        <w:t>можно повыси</w:t>
      </w:r>
      <w:r>
        <w:rPr>
          <w:bCs/>
          <w:color w:val="000000"/>
          <w:spacing w:val="-3"/>
        </w:rPr>
        <w:t>ть на один балл или оценить это дополнительной отметкой .</w:t>
      </w:r>
      <w:r w:rsidRPr="00CB29C5">
        <w:rPr>
          <w:bCs/>
          <w:color w:val="000000"/>
          <w:spacing w:val="-3"/>
        </w:rPr>
        <w:t>Изделие с нарушением конструкции, не отвеч</w:t>
      </w:r>
      <w:r>
        <w:rPr>
          <w:bCs/>
          <w:color w:val="000000"/>
          <w:spacing w:val="-3"/>
        </w:rPr>
        <w:t>ающей его назначению, не оцени</w:t>
      </w:r>
      <w:r w:rsidRPr="00CB29C5">
        <w:rPr>
          <w:bCs/>
          <w:color w:val="000000"/>
          <w:spacing w:val="-3"/>
        </w:rPr>
        <w:t>вается, оно п</w:t>
      </w:r>
      <w:r>
        <w:rPr>
          <w:bCs/>
          <w:color w:val="000000"/>
          <w:spacing w:val="-3"/>
        </w:rPr>
        <w:t>одлежит исправлению,  переделке .</w:t>
      </w:r>
      <w:r w:rsidRPr="00CB29C5">
        <w:rPr>
          <w:bCs/>
          <w:color w:val="000000"/>
          <w:spacing w:val="-3"/>
        </w:rPr>
        <w:t>За готовое изделие во время проверочной работы оценка ставится всем учащимся</w:t>
      </w:r>
    </w:p>
    <w:p w:rsidR="00C55D14" w:rsidRDefault="00C55D14" w:rsidP="00C55D14">
      <w:pPr>
        <w:shd w:val="clear" w:color="auto" w:fill="FFFFFF"/>
        <w:jc w:val="both"/>
        <w:rPr>
          <w:bCs/>
          <w:color w:val="000000"/>
          <w:spacing w:val="-3"/>
        </w:rPr>
      </w:pPr>
    </w:p>
    <w:p w:rsidR="00CB29C5" w:rsidRPr="00C55D14" w:rsidRDefault="00CB29C5" w:rsidP="00C55D14">
      <w:pPr>
        <w:shd w:val="clear" w:color="auto" w:fill="FFFFFF"/>
        <w:jc w:val="both"/>
        <w:rPr>
          <w:bCs/>
          <w:color w:val="000000"/>
          <w:spacing w:val="-3"/>
        </w:rPr>
      </w:pPr>
      <w:r w:rsidRPr="00CB29C5">
        <w:rPr>
          <w:b/>
          <w:bCs/>
          <w:color w:val="000000"/>
          <w:spacing w:val="-3"/>
        </w:rPr>
        <w:t>Критерии оценки за отдельные технологические операции:</w:t>
      </w:r>
    </w:p>
    <w:p w:rsidR="00CB29C5" w:rsidRPr="00CB29C5" w:rsidRDefault="00CB29C5" w:rsidP="00C55D14">
      <w:pPr>
        <w:shd w:val="clear" w:color="auto" w:fill="FFFFFF"/>
        <w:jc w:val="both"/>
        <w:rPr>
          <w:bCs/>
          <w:color w:val="000000"/>
          <w:spacing w:val="-3"/>
        </w:rPr>
      </w:pPr>
      <w:r w:rsidRPr="00CB29C5">
        <w:rPr>
          <w:b/>
          <w:bCs/>
          <w:color w:val="000000"/>
          <w:spacing w:val="-3"/>
        </w:rPr>
        <w:t>Оценка "5"</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за точность выполнения различных видо</w:t>
      </w:r>
      <w:r w:rsidR="00700598">
        <w:rPr>
          <w:bCs/>
          <w:color w:val="000000"/>
          <w:spacing w:val="-3"/>
        </w:rPr>
        <w:t xml:space="preserve">в разметки, раскроя материалов; </w:t>
      </w:r>
      <w:r w:rsidRPr="00CB29C5">
        <w:rPr>
          <w:bCs/>
          <w:color w:val="000000"/>
          <w:spacing w:val="-3"/>
        </w:rPr>
        <w:t>правильность сгибания; выполнение равномерных стежков;</w:t>
      </w:r>
    </w:p>
    <w:p w:rsidR="00CB29C5" w:rsidRPr="00CB29C5" w:rsidRDefault="00CB29C5" w:rsidP="00C55D14">
      <w:pPr>
        <w:shd w:val="clear" w:color="auto" w:fill="FFFFFF"/>
        <w:jc w:val="both"/>
        <w:rPr>
          <w:bCs/>
          <w:color w:val="000000"/>
          <w:spacing w:val="-3"/>
        </w:rPr>
      </w:pPr>
      <w:r w:rsidRPr="00CB29C5">
        <w:rPr>
          <w:bCs/>
          <w:color w:val="000000"/>
          <w:spacing w:val="-3"/>
        </w:rPr>
        <w:t> точность выполнения изделия из дета</w:t>
      </w:r>
      <w:r w:rsidR="00700598">
        <w:rPr>
          <w:bCs/>
          <w:color w:val="000000"/>
          <w:spacing w:val="-3"/>
        </w:rPr>
        <w:t xml:space="preserve">лей конструктора соответственно </w:t>
      </w:r>
      <w:r w:rsidRPr="00CB29C5">
        <w:rPr>
          <w:bCs/>
          <w:color w:val="000000"/>
          <w:spacing w:val="-3"/>
        </w:rPr>
        <w:t>образцу или рисунку;</w:t>
      </w:r>
    </w:p>
    <w:p w:rsidR="00CB29C5" w:rsidRPr="00CB29C5" w:rsidRDefault="00CB29C5" w:rsidP="00C55D14">
      <w:pPr>
        <w:shd w:val="clear" w:color="auto" w:fill="FFFFFF"/>
        <w:jc w:val="both"/>
        <w:rPr>
          <w:bCs/>
          <w:color w:val="000000"/>
          <w:spacing w:val="-3"/>
        </w:rPr>
      </w:pPr>
      <w:r w:rsidRPr="00CB29C5">
        <w:rPr>
          <w:bCs/>
          <w:color w:val="000000"/>
          <w:spacing w:val="-3"/>
        </w:rPr>
        <w:t> безошибочное распознавание крупных сем</w:t>
      </w:r>
      <w:r w:rsidR="00700598">
        <w:rPr>
          <w:bCs/>
          <w:color w:val="000000"/>
          <w:spacing w:val="-3"/>
        </w:rPr>
        <w:t>ян овощных и цветочно-деко</w:t>
      </w:r>
      <w:r w:rsidRPr="00CB29C5">
        <w:rPr>
          <w:bCs/>
          <w:color w:val="000000"/>
          <w:spacing w:val="-3"/>
        </w:rPr>
        <w:t>ративных растений, правильный уход за комнат</w:t>
      </w:r>
      <w:r w:rsidR="00700598">
        <w:rPr>
          <w:bCs/>
          <w:color w:val="000000"/>
          <w:spacing w:val="-3"/>
        </w:rPr>
        <w:t xml:space="preserve">ными растениями без напоминания </w:t>
      </w:r>
      <w:r w:rsidRPr="00CB29C5">
        <w:rPr>
          <w:bCs/>
          <w:color w:val="000000"/>
          <w:spacing w:val="-3"/>
        </w:rPr>
        <w:t>взрослых;</w:t>
      </w:r>
    </w:p>
    <w:p w:rsidR="00CB29C5" w:rsidRPr="00CB29C5" w:rsidRDefault="00CB29C5" w:rsidP="00C55D14">
      <w:pPr>
        <w:shd w:val="clear" w:color="auto" w:fill="FFFFFF"/>
        <w:jc w:val="both"/>
        <w:rPr>
          <w:bCs/>
          <w:color w:val="000000"/>
          <w:spacing w:val="-3"/>
        </w:rPr>
      </w:pPr>
      <w:r w:rsidRPr="00CB29C5">
        <w:rPr>
          <w:bCs/>
          <w:color w:val="000000"/>
          <w:spacing w:val="-3"/>
        </w:rPr>
        <w:t> экономное и рациональное использов</w:t>
      </w:r>
      <w:r w:rsidR="00700598">
        <w:rPr>
          <w:bCs/>
          <w:color w:val="000000"/>
          <w:spacing w:val="-3"/>
        </w:rPr>
        <w:t xml:space="preserve">ание материалов, инструментов в </w:t>
      </w:r>
      <w:r w:rsidRPr="00CB29C5">
        <w:rPr>
          <w:bCs/>
          <w:color w:val="000000"/>
          <w:spacing w:val="-3"/>
        </w:rPr>
        <w:t>зависимости от их назначения;</w:t>
      </w:r>
    </w:p>
    <w:p w:rsidR="00CB29C5" w:rsidRPr="00CB29C5" w:rsidRDefault="00CB29C5" w:rsidP="00C55D14">
      <w:pPr>
        <w:shd w:val="clear" w:color="auto" w:fill="FFFFFF"/>
        <w:jc w:val="both"/>
        <w:rPr>
          <w:bCs/>
          <w:color w:val="000000"/>
          <w:spacing w:val="-3"/>
        </w:rPr>
      </w:pPr>
      <w:r w:rsidRPr="00CB29C5">
        <w:rPr>
          <w:bCs/>
          <w:color w:val="000000"/>
          <w:spacing w:val="-3"/>
        </w:rPr>
        <w:t xml:space="preserve"> умение составить план работы по наводящим </w:t>
      </w:r>
      <w:r w:rsidR="00700598">
        <w:rPr>
          <w:bCs/>
          <w:color w:val="000000"/>
          <w:spacing w:val="-3"/>
        </w:rPr>
        <w:t>вопросам (2-й класс),с</w:t>
      </w:r>
      <w:r w:rsidRPr="00CB29C5">
        <w:rPr>
          <w:bCs/>
          <w:color w:val="000000"/>
          <w:spacing w:val="-3"/>
        </w:rPr>
        <w:t>амостоятельно составлять план после коллективного а</w:t>
      </w:r>
      <w:r w:rsidR="00700598">
        <w:rPr>
          <w:bCs/>
          <w:color w:val="000000"/>
          <w:spacing w:val="-3"/>
        </w:rPr>
        <w:t>нализа конструкции изделия (3-й</w:t>
      </w:r>
      <w:r w:rsidRPr="00CB29C5">
        <w:rPr>
          <w:bCs/>
          <w:color w:val="000000"/>
          <w:spacing w:val="-3"/>
        </w:rPr>
        <w:t>класс), составить план после самостоятельного анализа изделия (4-й класс);</w:t>
      </w:r>
    </w:p>
    <w:p w:rsidR="00CB29C5" w:rsidRPr="00CB29C5" w:rsidRDefault="00CB29C5" w:rsidP="00C55D14">
      <w:pPr>
        <w:shd w:val="clear" w:color="auto" w:fill="FFFFFF"/>
        <w:jc w:val="both"/>
        <w:rPr>
          <w:bCs/>
          <w:color w:val="000000"/>
          <w:spacing w:val="-3"/>
        </w:rPr>
      </w:pPr>
      <w:r w:rsidRPr="00CB29C5">
        <w:rPr>
          <w:bCs/>
          <w:color w:val="000000"/>
          <w:spacing w:val="-3"/>
        </w:rPr>
        <w:t> умение продемонстрировать изделие в дейс</w:t>
      </w:r>
      <w:r w:rsidR="00700598">
        <w:rPr>
          <w:bCs/>
          <w:color w:val="000000"/>
          <w:spacing w:val="-3"/>
        </w:rPr>
        <w:t>твии (2-й класс), с объяснением</w:t>
      </w:r>
      <w:r w:rsidRPr="00CB29C5">
        <w:rPr>
          <w:bCs/>
          <w:color w:val="000000"/>
          <w:spacing w:val="-3"/>
        </w:rPr>
        <w:t>(3-й и 4-й классы).</w:t>
      </w:r>
    </w:p>
    <w:p w:rsidR="00CB29C5" w:rsidRPr="00CB29C5" w:rsidRDefault="00CB29C5" w:rsidP="00C55D14">
      <w:pPr>
        <w:shd w:val="clear" w:color="auto" w:fill="FFFFFF"/>
        <w:jc w:val="both"/>
        <w:rPr>
          <w:bCs/>
          <w:color w:val="000000"/>
          <w:spacing w:val="-3"/>
        </w:rPr>
      </w:pPr>
      <w:r w:rsidRPr="00700598">
        <w:rPr>
          <w:b/>
          <w:bCs/>
          <w:color w:val="000000"/>
          <w:spacing w:val="-3"/>
        </w:rPr>
        <w:t>Оценка "4"</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если ученик при разметке допустил нето</w:t>
      </w:r>
      <w:r w:rsidR="00700598">
        <w:rPr>
          <w:bCs/>
          <w:color w:val="000000"/>
          <w:spacing w:val="-3"/>
        </w:rPr>
        <w:t xml:space="preserve">чность (до 3 мм), при раскрое </w:t>
      </w:r>
      <w:r w:rsidRPr="00CB29C5">
        <w:rPr>
          <w:bCs/>
          <w:color w:val="000000"/>
          <w:spacing w:val="-3"/>
        </w:rPr>
        <w:t>отклонение от линии разметки на 1 мм, нерационально использовал материал;</w:t>
      </w:r>
    </w:p>
    <w:p w:rsidR="00CB29C5" w:rsidRPr="00CB29C5" w:rsidRDefault="00CB29C5" w:rsidP="00C55D14">
      <w:pPr>
        <w:shd w:val="clear" w:color="auto" w:fill="FFFFFF"/>
        <w:jc w:val="both"/>
        <w:rPr>
          <w:bCs/>
          <w:color w:val="000000"/>
          <w:spacing w:val="-3"/>
        </w:rPr>
      </w:pPr>
      <w:r w:rsidRPr="00CB29C5">
        <w:rPr>
          <w:bCs/>
          <w:color w:val="000000"/>
          <w:spacing w:val="-3"/>
        </w:rPr>
        <w:t> порядок на рабочем месте соблюдал после напоминания учителя;</w:t>
      </w:r>
    </w:p>
    <w:p w:rsidR="00CB29C5" w:rsidRPr="00CB29C5" w:rsidRDefault="00CB29C5" w:rsidP="00C55D14">
      <w:pPr>
        <w:shd w:val="clear" w:color="auto" w:fill="FFFFFF"/>
        <w:jc w:val="both"/>
        <w:rPr>
          <w:bCs/>
          <w:color w:val="000000"/>
          <w:spacing w:val="-3"/>
        </w:rPr>
      </w:pPr>
      <w:r w:rsidRPr="00CB29C5">
        <w:rPr>
          <w:bCs/>
          <w:color w:val="000000"/>
          <w:spacing w:val="-3"/>
        </w:rPr>
        <w:t> при распознавании 4-5 видов семян допустил не более 1 ошибки;</w:t>
      </w:r>
    </w:p>
    <w:p w:rsidR="00CB29C5" w:rsidRPr="00CB29C5" w:rsidRDefault="00CB29C5" w:rsidP="00C55D14">
      <w:pPr>
        <w:shd w:val="clear" w:color="auto" w:fill="FFFFFF"/>
        <w:jc w:val="both"/>
        <w:rPr>
          <w:bCs/>
          <w:color w:val="000000"/>
          <w:spacing w:val="-3"/>
        </w:rPr>
      </w:pPr>
      <w:r w:rsidRPr="00CB29C5">
        <w:rPr>
          <w:bCs/>
          <w:color w:val="000000"/>
          <w:spacing w:val="-3"/>
        </w:rPr>
        <w:t> составил план работы по наводящим вопроса</w:t>
      </w:r>
      <w:r w:rsidR="00700598">
        <w:rPr>
          <w:bCs/>
          <w:color w:val="000000"/>
          <w:spacing w:val="-3"/>
        </w:rPr>
        <w:t xml:space="preserve">м учителя (2-й класс) , вместе с </w:t>
      </w:r>
      <w:r w:rsidRPr="00CB29C5">
        <w:rPr>
          <w:bCs/>
          <w:color w:val="000000"/>
          <w:spacing w:val="-3"/>
        </w:rPr>
        <w:t>учителем (3-й класс), самостоятельно составил план пре</w:t>
      </w:r>
      <w:r w:rsidR="00700598">
        <w:rPr>
          <w:bCs/>
          <w:color w:val="000000"/>
          <w:spacing w:val="-3"/>
        </w:rPr>
        <w:t>дстоящей работы с 1 ошибкой (4-</w:t>
      </w:r>
      <w:r w:rsidRPr="00CB29C5">
        <w:rPr>
          <w:bCs/>
          <w:color w:val="000000"/>
          <w:spacing w:val="-3"/>
        </w:rPr>
        <w:t>й класс).</w:t>
      </w:r>
    </w:p>
    <w:p w:rsidR="00CB29C5" w:rsidRPr="00CB29C5" w:rsidRDefault="00CB29C5" w:rsidP="00C55D14">
      <w:pPr>
        <w:shd w:val="clear" w:color="auto" w:fill="FFFFFF"/>
        <w:jc w:val="both"/>
        <w:rPr>
          <w:bCs/>
          <w:color w:val="000000"/>
          <w:spacing w:val="-3"/>
        </w:rPr>
      </w:pPr>
      <w:r w:rsidRPr="00700598">
        <w:rPr>
          <w:b/>
          <w:bCs/>
          <w:color w:val="000000"/>
          <w:spacing w:val="-3"/>
        </w:rPr>
        <w:t>Оценка "3"</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если ученик при разметке допустил неточност</w:t>
      </w:r>
      <w:r w:rsidR="00700598">
        <w:rPr>
          <w:bCs/>
          <w:color w:val="000000"/>
          <w:spacing w:val="-3"/>
        </w:rPr>
        <w:t>ь: от 3 до 10 мм во 2-м классе ,</w:t>
      </w:r>
      <w:r w:rsidRPr="00CB29C5">
        <w:rPr>
          <w:bCs/>
          <w:color w:val="000000"/>
          <w:spacing w:val="-3"/>
        </w:rPr>
        <w:t>от 2 до 5 мм в 3-м классе, до 2 мм в 4-м классе;</w:t>
      </w:r>
    </w:p>
    <w:p w:rsidR="00CB29C5" w:rsidRPr="00CB29C5" w:rsidRDefault="00CB29C5" w:rsidP="00C55D14">
      <w:pPr>
        <w:shd w:val="clear" w:color="auto" w:fill="FFFFFF"/>
        <w:jc w:val="both"/>
        <w:rPr>
          <w:bCs/>
          <w:color w:val="000000"/>
          <w:spacing w:val="-3"/>
        </w:rPr>
      </w:pPr>
      <w:r w:rsidRPr="00CB29C5">
        <w:rPr>
          <w:bCs/>
          <w:color w:val="000000"/>
          <w:spacing w:val="-3"/>
        </w:rPr>
        <w:t> неэкономно использовал материал (2-й кл</w:t>
      </w:r>
      <w:r w:rsidR="00700598">
        <w:rPr>
          <w:bCs/>
          <w:color w:val="000000"/>
          <w:spacing w:val="-3"/>
        </w:rPr>
        <w:t xml:space="preserve">асс), нерационально использовал </w:t>
      </w:r>
      <w:r w:rsidRPr="00CB29C5">
        <w:rPr>
          <w:bCs/>
          <w:color w:val="000000"/>
          <w:spacing w:val="-3"/>
        </w:rPr>
        <w:t xml:space="preserve">материал и инструменты (3-й класс), соблюдал порядок </w:t>
      </w:r>
      <w:r w:rsidR="00700598">
        <w:rPr>
          <w:bCs/>
          <w:color w:val="000000"/>
          <w:spacing w:val="-3"/>
        </w:rPr>
        <w:t xml:space="preserve">на рабочем месте только с </w:t>
      </w:r>
      <w:r w:rsidRPr="00CB29C5">
        <w:rPr>
          <w:bCs/>
          <w:color w:val="000000"/>
          <w:spacing w:val="-3"/>
        </w:rPr>
        <w:t>напоминанием учителя;</w:t>
      </w:r>
    </w:p>
    <w:p w:rsidR="00CB29C5" w:rsidRPr="00CB29C5" w:rsidRDefault="00CB29C5" w:rsidP="00C55D14">
      <w:pPr>
        <w:shd w:val="clear" w:color="auto" w:fill="FFFFFF"/>
        <w:jc w:val="both"/>
        <w:rPr>
          <w:bCs/>
          <w:color w:val="000000"/>
          <w:spacing w:val="-3"/>
        </w:rPr>
      </w:pPr>
      <w:r w:rsidRPr="00CB29C5">
        <w:rPr>
          <w:bCs/>
          <w:color w:val="000000"/>
          <w:spacing w:val="-3"/>
        </w:rPr>
        <w:t> при распознавании семян, всходов допустил 2-3 ошибки;</w:t>
      </w:r>
    </w:p>
    <w:p w:rsidR="00CB29C5" w:rsidRPr="00CB29C5" w:rsidRDefault="00CB29C5" w:rsidP="00C55D14">
      <w:pPr>
        <w:shd w:val="clear" w:color="auto" w:fill="FFFFFF"/>
        <w:jc w:val="both"/>
        <w:rPr>
          <w:bCs/>
          <w:color w:val="000000"/>
          <w:spacing w:val="-3"/>
        </w:rPr>
      </w:pPr>
      <w:r w:rsidRPr="00CB29C5">
        <w:rPr>
          <w:bCs/>
          <w:color w:val="000000"/>
          <w:spacing w:val="-3"/>
        </w:rPr>
        <w:t> при работе с деталями конструктора слабо закрутил гайки, не использовалконтргайку;</w:t>
      </w:r>
    </w:p>
    <w:p w:rsidR="00CB29C5" w:rsidRPr="00CB29C5" w:rsidRDefault="00CB29C5" w:rsidP="00C55D14">
      <w:pPr>
        <w:shd w:val="clear" w:color="auto" w:fill="FFFFFF"/>
        <w:jc w:val="both"/>
        <w:rPr>
          <w:bCs/>
          <w:color w:val="000000"/>
          <w:spacing w:val="-3"/>
        </w:rPr>
      </w:pPr>
      <w:r w:rsidRPr="00CB29C5">
        <w:rPr>
          <w:bCs/>
          <w:color w:val="000000"/>
          <w:spacing w:val="-3"/>
        </w:rPr>
        <w:t> при составлении плана работы по наводящим вопросам учителя доп</w:t>
      </w:r>
      <w:r w:rsidR="00700598">
        <w:rPr>
          <w:bCs/>
          <w:color w:val="000000"/>
          <w:spacing w:val="-3"/>
        </w:rPr>
        <w:t xml:space="preserve">устил 3 </w:t>
      </w:r>
      <w:r w:rsidRPr="00CB29C5">
        <w:rPr>
          <w:bCs/>
          <w:color w:val="000000"/>
          <w:spacing w:val="-3"/>
        </w:rPr>
        <w:t>логические ошибки (2-й класс),</w:t>
      </w:r>
    </w:p>
    <w:p w:rsidR="00CB29C5" w:rsidRDefault="00CB29C5" w:rsidP="00C55D14">
      <w:pPr>
        <w:shd w:val="clear" w:color="auto" w:fill="FFFFFF"/>
        <w:jc w:val="both"/>
        <w:rPr>
          <w:bCs/>
          <w:color w:val="000000"/>
          <w:spacing w:val="-3"/>
        </w:rPr>
      </w:pPr>
      <w:r w:rsidRPr="00CB29C5">
        <w:rPr>
          <w:bCs/>
          <w:color w:val="000000"/>
          <w:spacing w:val="-3"/>
        </w:rPr>
        <w:t> при составлении плана работы вместе с</w:t>
      </w:r>
      <w:r w:rsidR="00700598">
        <w:rPr>
          <w:bCs/>
          <w:color w:val="000000"/>
          <w:spacing w:val="-3"/>
        </w:rPr>
        <w:t xml:space="preserve"> учителем допустил 3 логические </w:t>
      </w:r>
      <w:r w:rsidRPr="00CB29C5">
        <w:rPr>
          <w:bCs/>
          <w:color w:val="000000"/>
          <w:spacing w:val="-3"/>
        </w:rPr>
        <w:t>ошибки (3-й класс), при самостоятельном состав</w:t>
      </w:r>
      <w:r w:rsidR="00700598">
        <w:rPr>
          <w:bCs/>
          <w:color w:val="000000"/>
          <w:spacing w:val="-3"/>
        </w:rPr>
        <w:t xml:space="preserve">лении плана работы изготовления </w:t>
      </w:r>
      <w:r w:rsidRPr="00CB29C5">
        <w:rPr>
          <w:bCs/>
          <w:color w:val="000000"/>
          <w:spacing w:val="-3"/>
        </w:rPr>
        <w:t>изделий допустил 2</w:t>
      </w:r>
      <w:r w:rsidR="00700598">
        <w:rPr>
          <w:bCs/>
          <w:color w:val="000000"/>
          <w:spacing w:val="-3"/>
        </w:rPr>
        <w:t xml:space="preserve"> логические ошибки (4-й класс).</w:t>
      </w:r>
      <w:r w:rsidRPr="00CB29C5">
        <w:rPr>
          <w:bCs/>
          <w:color w:val="000000"/>
          <w:spacing w:val="-3"/>
        </w:rPr>
        <w:t>Если ученик плохо справляется с тем заданием, кот</w:t>
      </w:r>
      <w:r w:rsidR="00700598">
        <w:rPr>
          <w:bCs/>
          <w:color w:val="000000"/>
          <w:spacing w:val="-3"/>
        </w:rPr>
        <w:t>орое проверяет учитель, то учи</w:t>
      </w:r>
      <w:r w:rsidRPr="00CB29C5">
        <w:rPr>
          <w:bCs/>
          <w:color w:val="000000"/>
          <w:spacing w:val="-3"/>
        </w:rPr>
        <w:t xml:space="preserve">тель обязан заново показать ребенку, как правильно </w:t>
      </w:r>
      <w:r w:rsidR="00700598">
        <w:rPr>
          <w:bCs/>
          <w:color w:val="000000"/>
          <w:spacing w:val="-3"/>
        </w:rPr>
        <w:t xml:space="preserve">выполнить работу. В этом случае </w:t>
      </w:r>
      <w:r w:rsidRPr="00CB29C5">
        <w:rPr>
          <w:bCs/>
          <w:color w:val="000000"/>
          <w:spacing w:val="-3"/>
        </w:rPr>
        <w:t>оценка с</w:t>
      </w:r>
      <w:r w:rsidR="00700598">
        <w:rPr>
          <w:bCs/>
          <w:color w:val="000000"/>
          <w:spacing w:val="-3"/>
        </w:rPr>
        <w:t xml:space="preserve">тавится через несколько уроков. </w:t>
      </w:r>
      <w:r w:rsidRPr="00CB29C5">
        <w:rPr>
          <w:bCs/>
          <w:color w:val="000000"/>
          <w:spacing w:val="-3"/>
        </w:rPr>
        <w:t>Таким образом, за урок учитель выставляет несколько, оценок, но все он</w:t>
      </w:r>
      <w:r w:rsidR="00700598">
        <w:rPr>
          <w:bCs/>
          <w:color w:val="000000"/>
          <w:spacing w:val="-3"/>
        </w:rPr>
        <w:t xml:space="preserve">и будут </w:t>
      </w:r>
      <w:r w:rsidRPr="00CB29C5">
        <w:rPr>
          <w:bCs/>
          <w:color w:val="000000"/>
          <w:spacing w:val="-3"/>
        </w:rPr>
        <w:t>выставлены за определенные знания и умения.</w:t>
      </w:r>
    </w:p>
    <w:p w:rsidR="00525A31" w:rsidRPr="00C77F41" w:rsidRDefault="00525A31" w:rsidP="00C55D14">
      <w:pPr>
        <w:shd w:val="clear" w:color="auto" w:fill="FFFFFF"/>
        <w:jc w:val="both"/>
        <w:rPr>
          <w:bCs/>
          <w:color w:val="000000"/>
          <w:spacing w:val="-3"/>
        </w:rPr>
      </w:pPr>
    </w:p>
    <w:p w:rsidR="0038753C" w:rsidRDefault="00C5668B" w:rsidP="00C55D14">
      <w:pPr>
        <w:shd w:val="clear" w:color="auto" w:fill="FFFFFF"/>
        <w:jc w:val="both"/>
        <w:rPr>
          <w:b/>
          <w:bCs/>
          <w:color w:val="000000"/>
          <w:spacing w:val="-3"/>
        </w:rPr>
      </w:pPr>
      <w:r>
        <w:rPr>
          <w:b/>
          <w:bCs/>
          <w:color w:val="000000"/>
          <w:spacing w:val="-3"/>
        </w:rPr>
        <w:t xml:space="preserve">                                  </w:t>
      </w:r>
      <w:r w:rsidR="005B44C1" w:rsidRPr="005B44C1">
        <w:rPr>
          <w:b/>
          <w:bCs/>
          <w:color w:val="000000"/>
          <w:spacing w:val="-3"/>
        </w:rPr>
        <w:t>МАТЕРИАЛЬНО</w:t>
      </w:r>
      <w:r w:rsidR="00C77F41" w:rsidRPr="005B44C1">
        <w:rPr>
          <w:b/>
          <w:bCs/>
          <w:color w:val="000000"/>
          <w:spacing w:val="-3"/>
        </w:rPr>
        <w:t>-</w:t>
      </w:r>
      <w:r w:rsidR="00C77F41" w:rsidRPr="00525A31">
        <w:rPr>
          <w:b/>
          <w:bCs/>
          <w:color w:val="000000"/>
          <w:spacing w:val="-3"/>
        </w:rPr>
        <w:t>ТЕХНИЧЕСКОЕ ОБЕСПЕ</w:t>
      </w:r>
      <w:r w:rsidR="0038753C">
        <w:rPr>
          <w:b/>
          <w:bCs/>
          <w:color w:val="000000"/>
          <w:spacing w:val="-3"/>
        </w:rPr>
        <w:t>ЧЕНИЕ ОБРАЗОВАТЕЛЬНОГО  ПРОЦЕССА</w:t>
      </w:r>
    </w:p>
    <w:p w:rsidR="0038753C" w:rsidRPr="0038753C" w:rsidRDefault="0038753C" w:rsidP="00C55D14">
      <w:pPr>
        <w:shd w:val="clear" w:color="auto" w:fill="FFFFFF"/>
        <w:jc w:val="both"/>
        <w:rPr>
          <w:bCs/>
          <w:color w:val="000000"/>
          <w:spacing w:val="-3"/>
        </w:rPr>
      </w:pPr>
    </w:p>
    <w:tbl>
      <w:tblPr>
        <w:tblStyle w:val="a3"/>
        <w:tblW w:w="0" w:type="auto"/>
        <w:tblLook w:val="04A0" w:firstRow="1" w:lastRow="0" w:firstColumn="1" w:lastColumn="0" w:noHBand="0" w:noVBand="1"/>
      </w:tblPr>
      <w:tblGrid>
        <w:gridCol w:w="7393"/>
        <w:gridCol w:w="7393"/>
      </w:tblGrid>
      <w:tr w:rsidR="0038753C" w:rsidTr="0038753C">
        <w:tc>
          <w:tcPr>
            <w:tcW w:w="7393" w:type="dxa"/>
          </w:tcPr>
          <w:p w:rsidR="0038753C" w:rsidRPr="0038753C" w:rsidRDefault="0038753C" w:rsidP="00C55D14">
            <w:pPr>
              <w:jc w:val="both"/>
              <w:rPr>
                <w:b/>
                <w:bCs/>
                <w:color w:val="000000"/>
                <w:spacing w:val="-3"/>
              </w:rPr>
            </w:pPr>
            <w:r w:rsidRPr="0038753C">
              <w:rPr>
                <w:b/>
                <w:bCs/>
                <w:color w:val="000000"/>
                <w:spacing w:val="-3"/>
              </w:rPr>
              <w:t>Книгопечатная продукция:</w:t>
            </w:r>
            <w:r w:rsidRPr="0038753C">
              <w:rPr>
                <w:b/>
                <w:bCs/>
                <w:color w:val="000000"/>
                <w:spacing w:val="-3"/>
              </w:rPr>
              <w:tab/>
            </w:r>
          </w:p>
        </w:tc>
        <w:tc>
          <w:tcPr>
            <w:tcW w:w="7393" w:type="dxa"/>
          </w:tcPr>
          <w:p w:rsidR="0038753C" w:rsidRPr="0038753C" w:rsidRDefault="0038753C" w:rsidP="00C55D14">
            <w:pPr>
              <w:jc w:val="both"/>
              <w:rPr>
                <w:b/>
                <w:bCs/>
                <w:color w:val="000000"/>
                <w:spacing w:val="-3"/>
              </w:rPr>
            </w:pPr>
            <w:r w:rsidRPr="0038753C">
              <w:rPr>
                <w:b/>
                <w:bCs/>
                <w:color w:val="000000"/>
                <w:spacing w:val="-3"/>
              </w:rPr>
              <w:tab/>
              <w:t>Примечания</w:t>
            </w:r>
          </w:p>
        </w:tc>
      </w:tr>
      <w:tr w:rsidR="0038753C" w:rsidTr="0038753C">
        <w:tc>
          <w:tcPr>
            <w:tcW w:w="7393" w:type="dxa"/>
          </w:tcPr>
          <w:p w:rsidR="00773541" w:rsidRPr="00773541" w:rsidRDefault="00773541" w:rsidP="00C55D14">
            <w:pPr>
              <w:jc w:val="both"/>
              <w:rPr>
                <w:bCs/>
                <w:color w:val="000000"/>
                <w:spacing w:val="-3"/>
              </w:rPr>
            </w:pPr>
            <w:r w:rsidRPr="00773541">
              <w:rPr>
                <w:bCs/>
                <w:color w:val="000000"/>
                <w:spacing w:val="-3"/>
              </w:rPr>
              <w:t xml:space="preserve">1. Роговцева Н.И., Анащенкова С.В. Технология. Рабочие программы. </w:t>
            </w:r>
          </w:p>
          <w:p w:rsidR="0038753C" w:rsidRDefault="00773541" w:rsidP="00C55D14">
            <w:pPr>
              <w:jc w:val="both"/>
              <w:rPr>
                <w:bCs/>
                <w:color w:val="000000"/>
                <w:spacing w:val="-3"/>
              </w:rPr>
            </w:pPr>
            <w:r w:rsidRPr="00773541">
              <w:rPr>
                <w:bCs/>
                <w:color w:val="000000"/>
                <w:spacing w:val="-3"/>
              </w:rPr>
              <w:t>1—4 классы.</w:t>
            </w:r>
          </w:p>
        </w:tc>
        <w:tc>
          <w:tcPr>
            <w:tcW w:w="7393" w:type="dxa"/>
          </w:tcPr>
          <w:p w:rsidR="00773541" w:rsidRPr="00773541" w:rsidRDefault="00773541" w:rsidP="00C55D14">
            <w:pPr>
              <w:jc w:val="both"/>
              <w:rPr>
                <w:bCs/>
                <w:color w:val="000000"/>
                <w:spacing w:val="-3"/>
              </w:rPr>
            </w:pPr>
            <w:r w:rsidRPr="00773541">
              <w:rPr>
                <w:bCs/>
                <w:color w:val="000000"/>
                <w:spacing w:val="-3"/>
              </w:rPr>
              <w:t>В программе определены цели задачи курса, рассмотрены особенности содержания начального обучения технологии и результаты его освоения, представлено тематическое планирование с характеристикой основных</w:t>
            </w:r>
          </w:p>
          <w:p w:rsidR="0038753C" w:rsidRDefault="00773541" w:rsidP="00C55D14">
            <w:pPr>
              <w:jc w:val="both"/>
              <w:rPr>
                <w:bCs/>
                <w:color w:val="000000"/>
                <w:spacing w:val="-3"/>
              </w:rPr>
            </w:pPr>
            <w:r w:rsidRPr="00773541">
              <w:rPr>
                <w:bCs/>
                <w:color w:val="000000"/>
                <w:spacing w:val="-3"/>
              </w:rPr>
              <w:t>видов деятельности учащихся, описано материально- техническое обеспечение образовательного процесса.</w:t>
            </w:r>
          </w:p>
        </w:tc>
      </w:tr>
      <w:tr w:rsidR="0038753C" w:rsidTr="0038753C">
        <w:tc>
          <w:tcPr>
            <w:tcW w:w="7393" w:type="dxa"/>
          </w:tcPr>
          <w:p w:rsidR="0038753C" w:rsidRPr="00773541" w:rsidRDefault="00773541" w:rsidP="00C55D14">
            <w:pPr>
              <w:jc w:val="both"/>
              <w:rPr>
                <w:b/>
                <w:bCs/>
                <w:color w:val="000000"/>
                <w:spacing w:val="-3"/>
              </w:rPr>
            </w:pPr>
            <w:r w:rsidRPr="00773541">
              <w:rPr>
                <w:b/>
                <w:bCs/>
                <w:color w:val="000000"/>
                <w:spacing w:val="-3"/>
              </w:rPr>
              <w:t>Учебники</w:t>
            </w:r>
            <w:r w:rsidRPr="00773541">
              <w:rPr>
                <w:b/>
                <w:bCs/>
                <w:color w:val="000000"/>
                <w:spacing w:val="-3"/>
              </w:rPr>
              <w:tab/>
            </w:r>
          </w:p>
        </w:tc>
        <w:tc>
          <w:tcPr>
            <w:tcW w:w="7393" w:type="dxa"/>
          </w:tcPr>
          <w:p w:rsidR="0038753C" w:rsidRPr="00773541" w:rsidRDefault="00773541" w:rsidP="00C55D14">
            <w:pPr>
              <w:jc w:val="both"/>
              <w:rPr>
                <w:b/>
                <w:bCs/>
                <w:color w:val="000000"/>
                <w:spacing w:val="-3"/>
              </w:rPr>
            </w:pPr>
            <w:r w:rsidRPr="00773541">
              <w:rPr>
                <w:b/>
                <w:bCs/>
                <w:color w:val="000000"/>
                <w:spacing w:val="-3"/>
              </w:rPr>
              <w:t>Примечания</w:t>
            </w:r>
          </w:p>
        </w:tc>
      </w:tr>
      <w:tr w:rsidR="0038753C" w:rsidTr="0038753C">
        <w:tc>
          <w:tcPr>
            <w:tcW w:w="7393" w:type="dxa"/>
          </w:tcPr>
          <w:p w:rsidR="004B1517" w:rsidRDefault="00773541" w:rsidP="00C55D14">
            <w:pPr>
              <w:jc w:val="both"/>
              <w:rPr>
                <w:bCs/>
                <w:color w:val="000000"/>
                <w:spacing w:val="-3"/>
              </w:rPr>
            </w:pPr>
            <w:r w:rsidRPr="00773541">
              <w:rPr>
                <w:bCs/>
                <w:color w:val="000000"/>
                <w:spacing w:val="-3"/>
              </w:rPr>
              <w:t xml:space="preserve">Роговцева Н.И., Богданова Н.В., Фрейтаг И.П. Технология. Учебник.1 класс.  </w:t>
            </w:r>
            <w:r w:rsidR="004B1517">
              <w:rPr>
                <w:bCs/>
                <w:color w:val="000000"/>
                <w:spacing w:val="-3"/>
              </w:rPr>
              <w:t>2013г.</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Добромыслова Н.В. Технология. Учебник. 2 класс. </w:t>
            </w:r>
            <w:r w:rsidR="004B1517">
              <w:rPr>
                <w:bCs/>
                <w:color w:val="000000"/>
                <w:spacing w:val="-3"/>
              </w:rPr>
              <w:t>2013 г</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Добромыслова Н.В. Технология. Учебник, 3 класс. </w:t>
            </w:r>
            <w:r w:rsidR="004B1517">
              <w:rPr>
                <w:bCs/>
                <w:color w:val="000000"/>
                <w:spacing w:val="-3"/>
              </w:rPr>
              <w:t>2013 г</w:t>
            </w:r>
          </w:p>
          <w:p w:rsidR="0038753C" w:rsidRDefault="00773541" w:rsidP="00C55D14">
            <w:pPr>
              <w:jc w:val="both"/>
              <w:rPr>
                <w:bCs/>
                <w:color w:val="000000"/>
                <w:spacing w:val="-3"/>
              </w:rPr>
            </w:pPr>
            <w:r w:rsidRPr="00773541">
              <w:rPr>
                <w:bCs/>
                <w:color w:val="000000"/>
                <w:spacing w:val="-3"/>
              </w:rPr>
              <w:t>Роговцева Н.И., Богданова Н.В., Шипилова Н.В., Анащенкова С.В. Технология. Учебник, 4 класс.</w:t>
            </w:r>
            <w:r w:rsidR="004B1517">
              <w:rPr>
                <w:bCs/>
                <w:color w:val="000000"/>
                <w:spacing w:val="-3"/>
              </w:rPr>
              <w:t>2013 г</w:t>
            </w:r>
          </w:p>
        </w:tc>
        <w:tc>
          <w:tcPr>
            <w:tcW w:w="7393" w:type="dxa"/>
          </w:tcPr>
          <w:p w:rsidR="0038753C" w:rsidRDefault="00773541" w:rsidP="00C55D14">
            <w:pPr>
              <w:jc w:val="both"/>
              <w:rPr>
                <w:bCs/>
                <w:color w:val="000000"/>
                <w:spacing w:val="-3"/>
              </w:rPr>
            </w:pPr>
            <w:r w:rsidRPr="00773541">
              <w:rPr>
                <w:bCs/>
                <w:color w:val="000000"/>
                <w:spacing w:val="-3"/>
              </w:rPr>
              <w:t xml:space="preserve">В учебниках представлены практические задания, технологические карты, чертежи и др., культурно- исторические материалы, разнообразный иллюстративный материал. Задания практических работ,представленные в текстовой и слайдовой формах, позволяют ученикам </w:t>
            </w:r>
            <w:r>
              <w:rPr>
                <w:bCs/>
                <w:color w:val="000000"/>
                <w:spacing w:val="-3"/>
              </w:rPr>
              <w:t xml:space="preserve">самостоятельно ставить учебные </w:t>
            </w:r>
            <w:r w:rsidRPr="00773541">
              <w:rPr>
                <w:bCs/>
                <w:color w:val="000000"/>
                <w:spacing w:val="-3"/>
              </w:rPr>
              <w:t>цели, искать и использовать необходимые средства их достижения, соблюдать технологическую последовательность изготовления изделий, оценивать результат.</w:t>
            </w:r>
          </w:p>
        </w:tc>
      </w:tr>
      <w:tr w:rsidR="0038753C" w:rsidTr="0038753C">
        <w:tc>
          <w:tcPr>
            <w:tcW w:w="7393" w:type="dxa"/>
          </w:tcPr>
          <w:p w:rsidR="0038753C" w:rsidRPr="00773541" w:rsidRDefault="00773541" w:rsidP="00C55D14">
            <w:pPr>
              <w:jc w:val="both"/>
              <w:rPr>
                <w:b/>
                <w:bCs/>
                <w:color w:val="000000"/>
                <w:spacing w:val="-3"/>
              </w:rPr>
            </w:pPr>
            <w:r w:rsidRPr="00773541">
              <w:rPr>
                <w:b/>
                <w:bCs/>
                <w:color w:val="000000"/>
                <w:spacing w:val="-3"/>
              </w:rPr>
              <w:t>Рабочие тетради</w:t>
            </w:r>
            <w:r w:rsidRPr="00773541">
              <w:rPr>
                <w:b/>
                <w:bCs/>
                <w:color w:val="000000"/>
                <w:spacing w:val="-3"/>
              </w:rPr>
              <w:tab/>
            </w:r>
          </w:p>
        </w:tc>
        <w:tc>
          <w:tcPr>
            <w:tcW w:w="7393" w:type="dxa"/>
          </w:tcPr>
          <w:p w:rsidR="0038753C" w:rsidRPr="00773541" w:rsidRDefault="00773541" w:rsidP="00C55D14">
            <w:pPr>
              <w:jc w:val="both"/>
              <w:rPr>
                <w:b/>
                <w:bCs/>
                <w:color w:val="000000"/>
                <w:spacing w:val="-3"/>
              </w:rPr>
            </w:pPr>
            <w:r w:rsidRPr="00773541">
              <w:rPr>
                <w:b/>
                <w:bCs/>
                <w:color w:val="000000"/>
                <w:spacing w:val="-3"/>
              </w:rPr>
              <w:t>Примечания</w:t>
            </w:r>
          </w:p>
        </w:tc>
      </w:tr>
      <w:tr w:rsidR="0038753C" w:rsidTr="0038753C">
        <w:tc>
          <w:tcPr>
            <w:tcW w:w="7393" w:type="dxa"/>
          </w:tcPr>
          <w:p w:rsidR="00773541" w:rsidRPr="00773541" w:rsidRDefault="00773541" w:rsidP="00C55D14">
            <w:pPr>
              <w:jc w:val="both"/>
              <w:rPr>
                <w:bCs/>
                <w:color w:val="000000"/>
                <w:spacing w:val="-3"/>
              </w:rPr>
            </w:pPr>
            <w:r w:rsidRPr="00773541">
              <w:rPr>
                <w:bCs/>
                <w:color w:val="000000"/>
                <w:spacing w:val="-3"/>
              </w:rPr>
              <w:t xml:space="preserve">Роговцева Н.И., Богданова Н.В., Фрейтаг И.П. Технология. Рабочая тетрадь. 1 класс. </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Шипилова Н.В. Технология. Рабочая тетрадь. 2 класс. </w:t>
            </w:r>
          </w:p>
          <w:p w:rsidR="00773541" w:rsidRDefault="00773541" w:rsidP="00C55D14">
            <w:pPr>
              <w:jc w:val="both"/>
              <w:rPr>
                <w:bCs/>
                <w:color w:val="000000"/>
                <w:spacing w:val="-3"/>
              </w:rPr>
            </w:pPr>
            <w:r w:rsidRPr="00773541">
              <w:rPr>
                <w:bCs/>
                <w:color w:val="000000"/>
                <w:spacing w:val="-3"/>
              </w:rPr>
              <w:t>Роговцева Н.И., Богданова Н.В., Шипилова Н.В. Технология. Рабочая тетрадь. 3 класс</w:t>
            </w:r>
            <w:r>
              <w:rPr>
                <w:bCs/>
                <w:color w:val="000000"/>
                <w:spacing w:val="-3"/>
              </w:rPr>
              <w:t>.</w:t>
            </w:r>
          </w:p>
          <w:p w:rsidR="0038753C" w:rsidRDefault="00773541" w:rsidP="00C55D14">
            <w:pPr>
              <w:jc w:val="both"/>
              <w:rPr>
                <w:bCs/>
                <w:color w:val="000000"/>
                <w:spacing w:val="-3"/>
              </w:rPr>
            </w:pPr>
            <w:r w:rsidRPr="00773541">
              <w:rPr>
                <w:bCs/>
                <w:color w:val="000000"/>
                <w:spacing w:val="-3"/>
              </w:rPr>
              <w:t>Роговцева Н.И., Богданова Н.В., Анащенкова С.В. Технология. Рабочая тетрадь. 4 класс.</w:t>
            </w:r>
          </w:p>
        </w:tc>
        <w:tc>
          <w:tcPr>
            <w:tcW w:w="7393" w:type="dxa"/>
          </w:tcPr>
          <w:p w:rsidR="00773541" w:rsidRPr="00773541" w:rsidRDefault="00773541" w:rsidP="00C55D14">
            <w:pPr>
              <w:jc w:val="both"/>
              <w:rPr>
                <w:bCs/>
                <w:color w:val="000000"/>
                <w:spacing w:val="-3"/>
              </w:rPr>
            </w:pPr>
            <w:r w:rsidRPr="00773541">
              <w:rPr>
                <w:bCs/>
                <w:color w:val="000000"/>
                <w:spacing w:val="-3"/>
              </w:rPr>
              <w:t>Рабочие тетради включают практические и тестовые задания к темам учебника. В комплекте с тетрадями выпускаются приложе</w:t>
            </w:r>
            <w:r>
              <w:rPr>
                <w:bCs/>
                <w:color w:val="000000"/>
                <w:spacing w:val="-3"/>
              </w:rPr>
              <w:t xml:space="preserve">ния с шаблонами для выполнения </w:t>
            </w:r>
            <w:r w:rsidRPr="00773541">
              <w:rPr>
                <w:bCs/>
                <w:color w:val="000000"/>
                <w:spacing w:val="-3"/>
              </w:rPr>
              <w:t xml:space="preserve">заданий из учебника. </w:t>
            </w:r>
          </w:p>
          <w:p w:rsidR="0038753C" w:rsidRDefault="00773541" w:rsidP="00C55D14">
            <w:pPr>
              <w:jc w:val="both"/>
              <w:rPr>
                <w:bCs/>
                <w:color w:val="000000"/>
                <w:spacing w:val="-3"/>
              </w:rPr>
            </w:pPr>
            <w:r w:rsidRPr="00773541">
              <w:rPr>
                <w:bCs/>
                <w:color w:val="000000"/>
                <w:spacing w:val="-3"/>
              </w:rPr>
              <w:t> </w:t>
            </w:r>
          </w:p>
        </w:tc>
      </w:tr>
      <w:tr w:rsidR="0038753C" w:rsidTr="0038753C">
        <w:tc>
          <w:tcPr>
            <w:tcW w:w="7393" w:type="dxa"/>
          </w:tcPr>
          <w:p w:rsidR="0038753C" w:rsidRPr="00934755" w:rsidRDefault="00773541" w:rsidP="00C55D14">
            <w:pPr>
              <w:jc w:val="both"/>
              <w:rPr>
                <w:b/>
                <w:bCs/>
                <w:color w:val="000000"/>
                <w:spacing w:val="-3"/>
              </w:rPr>
            </w:pPr>
            <w:r w:rsidRPr="00934755">
              <w:rPr>
                <w:b/>
                <w:bCs/>
                <w:color w:val="000000"/>
                <w:spacing w:val="-3"/>
              </w:rPr>
              <w:t>Методические пособия</w:t>
            </w:r>
            <w:r w:rsidRPr="00934755">
              <w:rPr>
                <w:b/>
                <w:bCs/>
                <w:color w:val="000000"/>
                <w:spacing w:val="-3"/>
              </w:rPr>
              <w:tab/>
            </w:r>
          </w:p>
        </w:tc>
        <w:tc>
          <w:tcPr>
            <w:tcW w:w="7393" w:type="dxa"/>
          </w:tcPr>
          <w:p w:rsidR="0038753C" w:rsidRPr="00934755" w:rsidRDefault="00773541" w:rsidP="00C55D14">
            <w:pPr>
              <w:jc w:val="both"/>
              <w:rPr>
                <w:b/>
                <w:bCs/>
                <w:color w:val="000000"/>
                <w:spacing w:val="-3"/>
              </w:rPr>
            </w:pPr>
            <w:r w:rsidRPr="00934755">
              <w:rPr>
                <w:b/>
                <w:bCs/>
                <w:color w:val="000000"/>
                <w:spacing w:val="-3"/>
              </w:rPr>
              <w:t>Примечания</w:t>
            </w: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Фрейтаг И.П. Уроки технологии 1 класс. </w:t>
            </w:r>
          </w:p>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Шипилова Н.В. . Уроки технологии 2 класс. </w:t>
            </w:r>
          </w:p>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Шипилова Н.В. . Уроки технологии 3 класс. </w:t>
            </w:r>
          </w:p>
          <w:p w:rsidR="00934755" w:rsidRPr="00934755" w:rsidRDefault="00934755" w:rsidP="00C55D14">
            <w:pPr>
              <w:jc w:val="both"/>
              <w:rPr>
                <w:bCs/>
                <w:color w:val="000000"/>
                <w:spacing w:val="-3"/>
              </w:rPr>
            </w:pPr>
            <w:r w:rsidRPr="00934755">
              <w:rPr>
                <w:bCs/>
                <w:color w:val="000000"/>
                <w:spacing w:val="-3"/>
              </w:rPr>
              <w:t xml:space="preserve">Роговцева Н.И., Шипилова Н.В. . Уроки технологии 4 класс. </w:t>
            </w:r>
          </w:p>
          <w:p w:rsidR="00934755" w:rsidRPr="00934755" w:rsidRDefault="00934755" w:rsidP="00C55D14">
            <w:pPr>
              <w:jc w:val="both"/>
              <w:rPr>
                <w:bCs/>
                <w:color w:val="000000"/>
                <w:spacing w:val="-3"/>
              </w:rPr>
            </w:pPr>
            <w:r w:rsidRPr="00934755">
              <w:rPr>
                <w:bCs/>
                <w:color w:val="000000"/>
                <w:spacing w:val="-3"/>
              </w:rPr>
              <w:t xml:space="preserve">электронный доступ «Технология. Технологические карты» для 1 и 2 классов – сайт издательства «Просвещение» </w:t>
            </w:r>
          </w:p>
          <w:p w:rsidR="0038753C" w:rsidRDefault="00934755" w:rsidP="00C55D14">
            <w:pPr>
              <w:jc w:val="both"/>
              <w:rPr>
                <w:bCs/>
                <w:color w:val="000000"/>
                <w:spacing w:val="-3"/>
              </w:rPr>
            </w:pPr>
            <w:r w:rsidRPr="00934755">
              <w:rPr>
                <w:bCs/>
                <w:color w:val="000000"/>
                <w:spacing w:val="-3"/>
              </w:rPr>
              <w:t>htt://www.prosv/ru/umk/perspektiva/</w:t>
            </w:r>
          </w:p>
        </w:tc>
        <w:tc>
          <w:tcPr>
            <w:tcW w:w="7393" w:type="dxa"/>
          </w:tcPr>
          <w:p w:rsidR="0038753C" w:rsidRDefault="00934755" w:rsidP="00C55D14">
            <w:pPr>
              <w:jc w:val="both"/>
              <w:rPr>
                <w:bCs/>
                <w:color w:val="000000"/>
                <w:spacing w:val="-3"/>
              </w:rPr>
            </w:pPr>
            <w:r w:rsidRPr="00934755">
              <w:rPr>
                <w:bCs/>
                <w:color w:val="000000"/>
                <w:spacing w:val="-3"/>
              </w:rPr>
              <w:t>Методические пособия построены как поурочные разработки с детальным описанием хода у</w:t>
            </w:r>
            <w:r>
              <w:rPr>
                <w:bCs/>
                <w:color w:val="000000"/>
                <w:spacing w:val="-3"/>
              </w:rPr>
              <w:t xml:space="preserve">рока и методик его реализации. </w:t>
            </w:r>
            <w:r w:rsidRPr="00934755">
              <w:rPr>
                <w:bCs/>
                <w:color w:val="000000"/>
                <w:spacing w:val="-3"/>
              </w:rPr>
              <w:t>Новый вид м</w:t>
            </w:r>
            <w:r>
              <w:rPr>
                <w:bCs/>
                <w:color w:val="000000"/>
                <w:spacing w:val="-3"/>
              </w:rPr>
              <w:t xml:space="preserve">етодического пособия. Содержит </w:t>
            </w:r>
            <w:r w:rsidRPr="00934755">
              <w:rPr>
                <w:bCs/>
                <w:color w:val="000000"/>
                <w:spacing w:val="-3"/>
              </w:rPr>
              <w:t>методический комментарий для работы по темам с учётом целей, задач и планируемых результатов обучения ( в соответствии с ФГОС начального образования)</w:t>
            </w:r>
            <w:r>
              <w:rPr>
                <w:bCs/>
                <w:color w:val="000000"/>
                <w:spacing w:val="-3"/>
              </w:rPr>
              <w:t>.</w:t>
            </w: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Печатные пособия:</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Демонстрационный и раздаточный материал.</w:t>
            </w:r>
          </w:p>
          <w:p w:rsidR="00934755" w:rsidRPr="00934755" w:rsidRDefault="00934755" w:rsidP="00C55D14">
            <w:pPr>
              <w:jc w:val="both"/>
              <w:rPr>
                <w:bCs/>
                <w:color w:val="000000"/>
                <w:spacing w:val="-3"/>
              </w:rPr>
            </w:pPr>
            <w:r w:rsidRPr="00934755">
              <w:rPr>
                <w:bCs/>
                <w:color w:val="000000"/>
                <w:spacing w:val="-3"/>
              </w:rPr>
              <w:t>Коллекции «Бумага и картон», «Лён», «Хлопок», «Шерсть»</w:t>
            </w:r>
          </w:p>
          <w:p w:rsidR="00934755" w:rsidRPr="00934755" w:rsidRDefault="00934755" w:rsidP="00C55D14">
            <w:pPr>
              <w:jc w:val="both"/>
              <w:rPr>
                <w:bCs/>
                <w:color w:val="000000"/>
                <w:spacing w:val="-3"/>
              </w:rPr>
            </w:pPr>
            <w:r w:rsidRPr="00934755">
              <w:rPr>
                <w:bCs/>
                <w:color w:val="000000"/>
                <w:spacing w:val="-3"/>
              </w:rPr>
              <w:t>Комплекты тематических таблиц:</w:t>
            </w:r>
          </w:p>
          <w:p w:rsidR="00934755" w:rsidRPr="00934755" w:rsidRDefault="00934755" w:rsidP="00C55D14">
            <w:pPr>
              <w:jc w:val="both"/>
              <w:rPr>
                <w:bCs/>
                <w:color w:val="000000"/>
                <w:spacing w:val="-3"/>
              </w:rPr>
            </w:pPr>
            <w:r w:rsidRPr="00934755">
              <w:rPr>
                <w:bCs/>
                <w:color w:val="000000"/>
                <w:spacing w:val="-3"/>
              </w:rPr>
              <w:t>Технология обработки ткани.</w:t>
            </w:r>
          </w:p>
          <w:p w:rsidR="00934755" w:rsidRPr="00934755" w:rsidRDefault="00934755" w:rsidP="00C55D14">
            <w:pPr>
              <w:jc w:val="both"/>
              <w:rPr>
                <w:bCs/>
                <w:color w:val="000000"/>
                <w:spacing w:val="-3"/>
              </w:rPr>
            </w:pPr>
            <w:r w:rsidRPr="00934755">
              <w:rPr>
                <w:bCs/>
                <w:color w:val="000000"/>
                <w:spacing w:val="-3"/>
              </w:rPr>
              <w:t>Технология .Обработка бумаги и картона-1.</w:t>
            </w:r>
          </w:p>
          <w:p w:rsidR="00934755" w:rsidRPr="00934755" w:rsidRDefault="00934755" w:rsidP="00C55D14">
            <w:pPr>
              <w:jc w:val="both"/>
              <w:rPr>
                <w:bCs/>
                <w:color w:val="000000"/>
                <w:spacing w:val="-3"/>
              </w:rPr>
            </w:pPr>
            <w:r w:rsidRPr="00934755">
              <w:rPr>
                <w:bCs/>
                <w:color w:val="000000"/>
                <w:spacing w:val="-3"/>
              </w:rPr>
              <w:t>Технология .Обработка бумаги и картона -2.</w:t>
            </w:r>
          </w:p>
          <w:p w:rsidR="0038753C" w:rsidRDefault="00934755" w:rsidP="00C55D14">
            <w:pPr>
              <w:jc w:val="both"/>
              <w:rPr>
                <w:bCs/>
                <w:color w:val="000000"/>
                <w:spacing w:val="-3"/>
              </w:rPr>
            </w:pPr>
            <w:r w:rsidRPr="00934755">
              <w:rPr>
                <w:bCs/>
                <w:color w:val="000000"/>
                <w:spacing w:val="-3"/>
              </w:rPr>
              <w:t>Технология.Организация рабочего места(для работы с разным материалом).</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Информационно-коммуникативные средства</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1 класс» </w:t>
            </w:r>
          </w:p>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2 класс» </w:t>
            </w:r>
          </w:p>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3 класс» </w:t>
            </w:r>
          </w:p>
          <w:p w:rsidR="0038753C" w:rsidRDefault="00934755" w:rsidP="00C55D14">
            <w:pPr>
              <w:jc w:val="both"/>
              <w:rPr>
                <w:bCs/>
                <w:color w:val="000000"/>
                <w:spacing w:val="-3"/>
              </w:rPr>
            </w:pPr>
            <w:r w:rsidRPr="00934755">
              <w:rPr>
                <w:bCs/>
                <w:color w:val="000000"/>
                <w:spacing w:val="-3"/>
              </w:rPr>
              <w:t>Электронное приложение к учебнику Роговцевой Н.И. «Технология. 4 класс»</w:t>
            </w:r>
          </w:p>
        </w:tc>
        <w:tc>
          <w:tcPr>
            <w:tcW w:w="7393" w:type="dxa"/>
          </w:tcPr>
          <w:p w:rsidR="0038753C" w:rsidRDefault="00934755" w:rsidP="00C55D14">
            <w:pPr>
              <w:jc w:val="both"/>
              <w:rPr>
                <w:bCs/>
                <w:color w:val="000000"/>
                <w:spacing w:val="-3"/>
              </w:rPr>
            </w:pPr>
            <w:r w:rsidRPr="00934755">
              <w:rPr>
                <w:bCs/>
                <w:color w:val="000000"/>
                <w:spacing w:val="-3"/>
              </w:rPr>
              <w:t xml:space="preserve">Соответствует </w:t>
            </w:r>
            <w:r>
              <w:rPr>
                <w:bCs/>
                <w:color w:val="000000"/>
                <w:spacing w:val="-3"/>
              </w:rPr>
              <w:t xml:space="preserve">содержанию учебника. В пособии </w:t>
            </w:r>
            <w:r w:rsidRPr="00934755">
              <w:rPr>
                <w:bCs/>
                <w:color w:val="000000"/>
                <w:spacing w:val="-3"/>
              </w:rPr>
              <w:t>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 комментарием всех методистов. Видеозапись организации проектной деятельности учащихся снабжена квалифицированными комментариями.</w:t>
            </w: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Экранно- звуковые пособия.</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Default="00934755" w:rsidP="00C55D14">
            <w:pPr>
              <w:jc w:val="both"/>
              <w:rPr>
                <w:bCs/>
                <w:color w:val="000000"/>
                <w:spacing w:val="-3"/>
              </w:rPr>
            </w:pPr>
            <w:r w:rsidRPr="00934755">
              <w:rPr>
                <w:bCs/>
                <w:color w:val="000000"/>
                <w:spacing w:val="-3"/>
              </w:rPr>
              <w:t>Видео</w:t>
            </w:r>
            <w:r w:rsidR="00AF0D5C">
              <w:rPr>
                <w:bCs/>
                <w:color w:val="000000"/>
                <w:spacing w:val="-3"/>
              </w:rPr>
              <w:t>фильмы:DVD</w:t>
            </w:r>
            <w:r w:rsidRPr="00934755">
              <w:rPr>
                <w:bCs/>
                <w:color w:val="000000"/>
                <w:spacing w:val="-3"/>
              </w:rPr>
              <w:t>«Оригами».</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Default="0038753C" w:rsidP="00C55D14">
            <w:pPr>
              <w:jc w:val="both"/>
              <w:rPr>
                <w:bCs/>
                <w:color w:val="000000"/>
                <w:spacing w:val="-3"/>
              </w:rPr>
            </w:pP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Учебно- практическое и учебно- лабораторное оборудование.</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Набор инструментов для работы с различными материалами в соответствии с программой обучения.</w:t>
            </w:r>
          </w:p>
          <w:p w:rsidR="00934755" w:rsidRPr="00934755" w:rsidRDefault="00934755" w:rsidP="00C55D14">
            <w:pPr>
              <w:jc w:val="both"/>
              <w:rPr>
                <w:bCs/>
                <w:color w:val="000000"/>
                <w:spacing w:val="-3"/>
              </w:rPr>
            </w:pPr>
            <w:r w:rsidRPr="00934755">
              <w:rPr>
                <w:bCs/>
                <w:color w:val="000000"/>
                <w:spacing w:val="-3"/>
              </w:rPr>
              <w:t xml:space="preserve">Набор металлических конструкторов. </w:t>
            </w:r>
          </w:p>
          <w:p w:rsidR="00934755" w:rsidRPr="00934755" w:rsidRDefault="00934755" w:rsidP="00C55D14">
            <w:pPr>
              <w:jc w:val="both"/>
              <w:rPr>
                <w:bCs/>
                <w:color w:val="000000"/>
                <w:spacing w:val="-3"/>
              </w:rPr>
            </w:pPr>
            <w:r w:rsidRPr="00934755">
              <w:rPr>
                <w:bCs/>
                <w:color w:val="000000"/>
                <w:spacing w:val="-3"/>
              </w:rPr>
              <w:t>Набор пластмассовых конструкторов «Лего». Образовательный конструктор «Лего».</w:t>
            </w:r>
          </w:p>
          <w:p w:rsidR="00934755" w:rsidRPr="00934755" w:rsidRDefault="00934755" w:rsidP="00C55D14">
            <w:pPr>
              <w:jc w:val="both"/>
              <w:rPr>
                <w:bCs/>
                <w:color w:val="000000"/>
                <w:spacing w:val="-3"/>
              </w:rPr>
            </w:pPr>
            <w:r w:rsidRPr="00934755">
              <w:rPr>
                <w:bCs/>
                <w:color w:val="000000"/>
                <w:spacing w:val="-3"/>
              </w:rPr>
              <w:t>«Мир вокруг нас». Строительные кирпичики.</w:t>
            </w:r>
          </w:p>
          <w:p w:rsidR="00934755" w:rsidRPr="00934755" w:rsidRDefault="00934755" w:rsidP="00C55D14">
            <w:pPr>
              <w:jc w:val="both"/>
              <w:rPr>
                <w:bCs/>
                <w:color w:val="000000"/>
                <w:spacing w:val="-3"/>
              </w:rPr>
            </w:pPr>
            <w:r w:rsidRPr="00934755">
              <w:rPr>
                <w:bCs/>
                <w:color w:val="000000"/>
                <w:spacing w:val="-3"/>
              </w:rPr>
              <w:t>Набор демонстрационных материалов, коллекций (в соответствии с программой).</w:t>
            </w:r>
          </w:p>
          <w:p w:rsidR="00934755" w:rsidRPr="00934755" w:rsidRDefault="00934755" w:rsidP="00C55D14">
            <w:pPr>
              <w:jc w:val="both"/>
              <w:rPr>
                <w:bCs/>
                <w:color w:val="000000"/>
                <w:spacing w:val="-3"/>
              </w:rPr>
            </w:pPr>
            <w:r w:rsidRPr="00934755">
              <w:rPr>
                <w:bCs/>
                <w:color w:val="000000"/>
                <w:spacing w:val="-3"/>
              </w:rPr>
              <w:t xml:space="preserve">Объёмные модели геометрических фигур. </w:t>
            </w:r>
          </w:p>
          <w:p w:rsidR="00934755" w:rsidRPr="00934755" w:rsidRDefault="00934755" w:rsidP="00C55D14">
            <w:pPr>
              <w:jc w:val="both"/>
              <w:rPr>
                <w:bCs/>
                <w:color w:val="000000"/>
                <w:spacing w:val="-3"/>
              </w:rPr>
            </w:pPr>
            <w:r w:rsidRPr="00934755">
              <w:rPr>
                <w:bCs/>
                <w:color w:val="000000"/>
                <w:spacing w:val="-3"/>
              </w:rPr>
              <w:t>Наборы цветной бумаги,картона,в том числе гофрированного ,кальки, картографической, миллиметровой, бархатной,крепированной  и др.</w:t>
            </w:r>
          </w:p>
          <w:p w:rsidR="0038753C" w:rsidRDefault="00934755" w:rsidP="00C55D14">
            <w:pPr>
              <w:jc w:val="both"/>
              <w:rPr>
                <w:bCs/>
                <w:color w:val="000000"/>
                <w:spacing w:val="-3"/>
              </w:rPr>
            </w:pPr>
            <w:r w:rsidRPr="00934755">
              <w:rPr>
                <w:bCs/>
                <w:color w:val="000000"/>
                <w:spacing w:val="-3"/>
              </w:rPr>
              <w:t>Заготовки природного материала.</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A152A0" w:rsidRDefault="00A152A0" w:rsidP="00C55D14">
            <w:pPr>
              <w:jc w:val="both"/>
              <w:rPr>
                <w:b/>
                <w:bCs/>
                <w:color w:val="000000"/>
                <w:spacing w:val="-3"/>
              </w:rPr>
            </w:pPr>
            <w:r w:rsidRPr="00A152A0">
              <w:rPr>
                <w:b/>
                <w:bCs/>
                <w:color w:val="000000"/>
                <w:spacing w:val="-3"/>
              </w:rPr>
              <w:t>Наименование объектов и средств материально-технического обеспечения.</w:t>
            </w:r>
          </w:p>
        </w:tc>
        <w:tc>
          <w:tcPr>
            <w:tcW w:w="7393" w:type="dxa"/>
          </w:tcPr>
          <w:p w:rsidR="0038753C" w:rsidRDefault="0038753C" w:rsidP="00C55D14">
            <w:pPr>
              <w:jc w:val="both"/>
              <w:rPr>
                <w:bCs/>
                <w:color w:val="000000"/>
                <w:spacing w:val="-3"/>
              </w:rPr>
            </w:pPr>
          </w:p>
        </w:tc>
      </w:tr>
      <w:tr w:rsidR="00A152A0" w:rsidTr="0038753C">
        <w:tc>
          <w:tcPr>
            <w:tcW w:w="7393" w:type="dxa"/>
          </w:tcPr>
          <w:p w:rsidR="00A152A0" w:rsidRPr="00211EAF" w:rsidRDefault="00A152A0" w:rsidP="00C55D14">
            <w:pPr>
              <w:jc w:val="both"/>
              <w:rPr>
                <w:bCs/>
                <w:color w:val="000000"/>
                <w:spacing w:val="-3"/>
              </w:rPr>
            </w:pPr>
            <w:r w:rsidRPr="00A152A0">
              <w:rPr>
                <w:bCs/>
                <w:color w:val="000000"/>
                <w:spacing w:val="-3"/>
              </w:rPr>
              <w:t>Слайды по основным темам курса.</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
                <w:bCs/>
                <w:color w:val="000000"/>
                <w:spacing w:val="-3"/>
              </w:rPr>
            </w:pPr>
            <w:r w:rsidRPr="00A152A0">
              <w:rPr>
                <w:b/>
                <w:bCs/>
                <w:color w:val="000000"/>
                <w:spacing w:val="-3"/>
              </w:rPr>
              <w:t>Технические средства обучения.</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Cs/>
                <w:color w:val="000000"/>
                <w:spacing w:val="-3"/>
              </w:rPr>
            </w:pPr>
            <w:r w:rsidRPr="00A152A0">
              <w:rPr>
                <w:bCs/>
                <w:color w:val="000000"/>
                <w:spacing w:val="-3"/>
              </w:rPr>
              <w:t>Оборудование рабочего места учителя.</w:t>
            </w:r>
          </w:p>
          <w:p w:rsidR="00A152A0" w:rsidRPr="00A152A0" w:rsidRDefault="00A152A0" w:rsidP="00C55D14">
            <w:pPr>
              <w:jc w:val="both"/>
              <w:rPr>
                <w:bCs/>
                <w:color w:val="000000"/>
                <w:spacing w:val="-3"/>
              </w:rPr>
            </w:pPr>
            <w:r w:rsidRPr="00A152A0">
              <w:rPr>
                <w:bCs/>
                <w:color w:val="000000"/>
                <w:spacing w:val="-3"/>
              </w:rPr>
              <w:t>Классная доска с набором приспособлений для крепления таблиц.</w:t>
            </w:r>
          </w:p>
          <w:p w:rsidR="00A152A0" w:rsidRPr="00A152A0" w:rsidRDefault="00A152A0" w:rsidP="00C55D14">
            <w:pPr>
              <w:jc w:val="both"/>
              <w:rPr>
                <w:bCs/>
                <w:color w:val="000000"/>
                <w:spacing w:val="-3"/>
              </w:rPr>
            </w:pPr>
            <w:r w:rsidRPr="00A152A0">
              <w:rPr>
                <w:bCs/>
                <w:color w:val="000000"/>
                <w:spacing w:val="-3"/>
              </w:rPr>
              <w:t>Магнитная доска.</w:t>
            </w:r>
          </w:p>
          <w:p w:rsidR="00A152A0" w:rsidRPr="00A152A0" w:rsidRDefault="00A152A0" w:rsidP="00C55D14">
            <w:pPr>
              <w:jc w:val="both"/>
              <w:rPr>
                <w:bCs/>
                <w:color w:val="000000"/>
                <w:spacing w:val="-3"/>
              </w:rPr>
            </w:pPr>
            <w:r w:rsidRPr="00A152A0">
              <w:rPr>
                <w:bCs/>
                <w:color w:val="000000"/>
                <w:spacing w:val="-3"/>
              </w:rPr>
              <w:t>Персональный компьютер с принтером.</w:t>
            </w:r>
          </w:p>
          <w:p w:rsidR="00A152A0" w:rsidRPr="00A152A0" w:rsidRDefault="00A152A0" w:rsidP="00C55D14">
            <w:pPr>
              <w:jc w:val="both"/>
              <w:rPr>
                <w:bCs/>
                <w:color w:val="000000"/>
                <w:spacing w:val="-3"/>
              </w:rPr>
            </w:pPr>
            <w:r w:rsidRPr="00A152A0">
              <w:rPr>
                <w:bCs/>
                <w:color w:val="000000"/>
                <w:spacing w:val="-3"/>
              </w:rPr>
              <w:t>Ксерокс.</w:t>
            </w:r>
          </w:p>
          <w:p w:rsidR="00A152A0" w:rsidRPr="00A152A0" w:rsidRDefault="00A152A0" w:rsidP="00C55D14">
            <w:pPr>
              <w:jc w:val="both"/>
              <w:rPr>
                <w:bCs/>
                <w:color w:val="000000"/>
                <w:spacing w:val="-3"/>
              </w:rPr>
            </w:pPr>
            <w:r w:rsidRPr="00A152A0">
              <w:rPr>
                <w:bCs/>
                <w:color w:val="000000"/>
                <w:spacing w:val="-3"/>
              </w:rPr>
              <w:t>Мультимедийный проектор.</w:t>
            </w:r>
          </w:p>
          <w:p w:rsidR="00A152A0" w:rsidRPr="00A152A0" w:rsidRDefault="00A152A0" w:rsidP="00C55D14">
            <w:pPr>
              <w:jc w:val="both"/>
              <w:rPr>
                <w:bCs/>
                <w:color w:val="000000"/>
                <w:spacing w:val="-3"/>
              </w:rPr>
            </w:pPr>
            <w:r w:rsidRPr="00A152A0">
              <w:rPr>
                <w:bCs/>
                <w:color w:val="000000"/>
                <w:spacing w:val="-3"/>
              </w:rPr>
              <w:t>Проектор для демонстрации слайдов.</w:t>
            </w:r>
          </w:p>
          <w:p w:rsidR="00A152A0" w:rsidRPr="00A152A0" w:rsidRDefault="00A152A0" w:rsidP="00C55D14">
            <w:pPr>
              <w:jc w:val="both"/>
              <w:rPr>
                <w:b/>
                <w:bCs/>
                <w:color w:val="000000"/>
                <w:spacing w:val="-3"/>
              </w:rPr>
            </w:pPr>
            <w:r w:rsidRPr="00A152A0">
              <w:rPr>
                <w:bCs/>
                <w:color w:val="000000"/>
                <w:spacing w:val="-3"/>
              </w:rPr>
              <w:t>Экспозиционный экран размером не менее 150/150 см.</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
                <w:bCs/>
                <w:color w:val="000000"/>
                <w:spacing w:val="-3"/>
              </w:rPr>
            </w:pPr>
            <w:r w:rsidRPr="00A152A0">
              <w:rPr>
                <w:b/>
                <w:bCs/>
                <w:color w:val="000000"/>
                <w:spacing w:val="-3"/>
              </w:rPr>
              <w:t>Оборудование класса.</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Cs/>
                <w:color w:val="000000"/>
                <w:spacing w:val="-3"/>
              </w:rPr>
            </w:pPr>
            <w:r w:rsidRPr="00A152A0">
              <w:rPr>
                <w:bCs/>
                <w:color w:val="000000"/>
                <w:spacing w:val="-3"/>
              </w:rPr>
              <w:t>Ученические столы с комплектом стульев.</w:t>
            </w:r>
          </w:p>
          <w:p w:rsidR="00A152A0" w:rsidRPr="00A152A0" w:rsidRDefault="00A152A0" w:rsidP="00C55D14">
            <w:pPr>
              <w:jc w:val="both"/>
              <w:rPr>
                <w:bCs/>
                <w:color w:val="000000"/>
                <w:spacing w:val="-3"/>
              </w:rPr>
            </w:pPr>
            <w:r w:rsidRPr="00A152A0">
              <w:rPr>
                <w:bCs/>
                <w:color w:val="000000"/>
                <w:spacing w:val="-3"/>
              </w:rPr>
              <w:t>Стол учительский.</w:t>
            </w:r>
          </w:p>
          <w:p w:rsidR="00A152A0" w:rsidRPr="00A152A0" w:rsidRDefault="00A152A0" w:rsidP="00C55D14">
            <w:pPr>
              <w:jc w:val="both"/>
              <w:rPr>
                <w:bCs/>
                <w:color w:val="000000"/>
                <w:spacing w:val="-3"/>
              </w:rPr>
            </w:pPr>
            <w:r w:rsidRPr="00A152A0">
              <w:rPr>
                <w:bCs/>
                <w:color w:val="000000"/>
                <w:spacing w:val="-3"/>
              </w:rPr>
              <w:t>Шкафы для хранения учебников,дидактических материалов,пособий</w:t>
            </w:r>
            <w:r w:rsidR="00112716">
              <w:rPr>
                <w:bCs/>
                <w:color w:val="000000"/>
                <w:spacing w:val="-3"/>
              </w:rPr>
              <w:t xml:space="preserve"> ,</w:t>
            </w:r>
            <w:r w:rsidRPr="00A152A0">
              <w:rPr>
                <w:bCs/>
                <w:color w:val="000000"/>
                <w:spacing w:val="-3"/>
              </w:rPr>
              <w:t>учебного оборудования.</w:t>
            </w:r>
          </w:p>
          <w:p w:rsidR="00A152A0" w:rsidRPr="00A152A0" w:rsidRDefault="00A152A0" w:rsidP="00C55D14">
            <w:pPr>
              <w:jc w:val="both"/>
              <w:rPr>
                <w:bCs/>
                <w:color w:val="000000"/>
                <w:spacing w:val="-3"/>
              </w:rPr>
            </w:pPr>
            <w:r w:rsidRPr="00A152A0">
              <w:rPr>
                <w:bCs/>
                <w:color w:val="000000"/>
                <w:spacing w:val="-3"/>
              </w:rPr>
              <w:t>Настенные доски для вывешивания иллюстративного материала.</w:t>
            </w:r>
          </w:p>
          <w:p w:rsidR="00A152A0" w:rsidRPr="00A152A0" w:rsidRDefault="00A152A0" w:rsidP="00C55D14">
            <w:pPr>
              <w:jc w:val="both"/>
              <w:rPr>
                <w:b/>
                <w:bCs/>
                <w:color w:val="000000"/>
                <w:spacing w:val="-3"/>
              </w:rPr>
            </w:pPr>
            <w:r w:rsidRPr="00A152A0">
              <w:rPr>
                <w:bCs/>
                <w:color w:val="000000"/>
                <w:spacing w:val="-3"/>
              </w:rPr>
              <w:t>Подставки и витрины для экспонирования объемно-пространственных композиций.</w:t>
            </w:r>
          </w:p>
        </w:tc>
        <w:tc>
          <w:tcPr>
            <w:tcW w:w="7393" w:type="dxa"/>
          </w:tcPr>
          <w:p w:rsidR="00A152A0" w:rsidRDefault="00A152A0" w:rsidP="00C55D14">
            <w:pPr>
              <w:jc w:val="both"/>
              <w:rPr>
                <w:bCs/>
                <w:color w:val="000000"/>
                <w:spacing w:val="-3"/>
              </w:rPr>
            </w:pPr>
            <w:r w:rsidRPr="00A152A0">
              <w:rPr>
                <w:bCs/>
                <w:color w:val="000000"/>
                <w:spacing w:val="-3"/>
              </w:rPr>
              <w:t>В соответствии с санитарно-гигиеническими нормами.</w:t>
            </w:r>
          </w:p>
        </w:tc>
      </w:tr>
    </w:tbl>
    <w:p w:rsidR="00C77F41" w:rsidRPr="0038753C" w:rsidRDefault="00C77F41" w:rsidP="00C55D14">
      <w:pPr>
        <w:shd w:val="clear" w:color="auto" w:fill="FFFFFF"/>
        <w:jc w:val="both"/>
        <w:rPr>
          <w:bCs/>
          <w:color w:val="000000"/>
          <w:spacing w:val="-3"/>
        </w:rPr>
      </w:pPr>
    </w:p>
    <w:p w:rsidR="00525A31" w:rsidRDefault="00525A31" w:rsidP="00C55D14">
      <w:pPr>
        <w:shd w:val="clear" w:color="auto" w:fill="FFFFFF"/>
        <w:jc w:val="both"/>
        <w:rPr>
          <w:b/>
          <w:bCs/>
          <w:color w:val="000000"/>
          <w:spacing w:val="-3"/>
        </w:rPr>
      </w:pPr>
    </w:p>
    <w:p w:rsidR="00377D86" w:rsidRPr="00C55D14" w:rsidRDefault="00377D86" w:rsidP="00C55D14">
      <w:pPr>
        <w:pStyle w:val="ParagraphStyle"/>
        <w:keepNext/>
        <w:ind w:firstLine="360"/>
        <w:jc w:val="both"/>
        <w:rPr>
          <w:rFonts w:ascii="Times New Roman" w:hAnsi="Times New Roman" w:cs="Times New Roman"/>
          <w:b/>
          <w:bCs/>
          <w:szCs w:val="28"/>
        </w:rPr>
      </w:pPr>
      <w:r w:rsidRPr="00C55D14">
        <w:rPr>
          <w:rFonts w:ascii="Times New Roman" w:hAnsi="Times New Roman" w:cs="Times New Roman"/>
          <w:b/>
          <w:bCs/>
          <w:szCs w:val="28"/>
        </w:rPr>
        <w:t>Интернет-ресурсы.</w:t>
      </w:r>
    </w:p>
    <w:p w:rsidR="00377D86" w:rsidRPr="00C55D14" w:rsidRDefault="00377D86" w:rsidP="00C55D14">
      <w:pPr>
        <w:pStyle w:val="ParagraphStyle"/>
        <w:keepNext/>
        <w:spacing w:before="45"/>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1. Электронная версия газеты «Начальная школа». – Режим доступа: http://nsc.1september.ru/index.php</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2. Я иду на урок начальной школы: основы художественной обработки различных материалов (сайт для учителей газеты «Начальная школа»). – Режим доступа: http://nsc.1september.ru/urok/index.php?SubjectID=150010</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3. Уроки творчества: искусство и технология в школе. – Режим доступа: http://www.it-n.ru/communities.aspx?cat_no=4262&amp;lib_no=30015&amp;tmpl=lib</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4. Уроки технологии: человек, природа, техника. 1 класс. – Режим доступа: http://www.prosv.ru/ebooks/Rogovceva_Uroki-tehnologii_1kl/index.html</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5. ИЗО и технический труд. Медиатека. Педсовет: образование, учитель, школа. – Режим доступа: http://pedsovet.org/component/option,com_mtree/task,listcats/cat_id,1275/</w:t>
      </w:r>
    </w:p>
    <w:p w:rsidR="00377D86"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 xml:space="preserve">6. Технология. Начальная школа. – Режим доступа: </w:t>
      </w:r>
      <w:hyperlink r:id="rId8" w:history="1">
        <w:r w:rsidR="00C55D14" w:rsidRPr="000C62EA">
          <w:rPr>
            <w:rStyle w:val="a4"/>
            <w:rFonts w:ascii="Times New Roman" w:hAnsi="Times New Roman" w:cs="Times New Roman"/>
            <w:szCs w:val="28"/>
          </w:rPr>
          <w:t>http://vinforika.ru/3_tehnology_es/index.htm</w:t>
        </w:r>
      </w:hyperlink>
    </w:p>
    <w:p w:rsidR="00C55D14" w:rsidRDefault="00C55D1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C55D14" w:rsidRPr="00C55D14" w:rsidRDefault="00C55D14" w:rsidP="00C55D14">
      <w:pPr>
        <w:pStyle w:val="ParagraphStyle"/>
        <w:ind w:firstLine="360"/>
        <w:jc w:val="both"/>
        <w:rPr>
          <w:rFonts w:ascii="Times New Roman" w:hAnsi="Times New Roman" w:cs="Times New Roman"/>
          <w:color w:val="000000"/>
          <w:szCs w:val="28"/>
        </w:rPr>
      </w:pPr>
    </w:p>
    <w:p w:rsidR="00CD455F" w:rsidRDefault="00CD455F"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r>
        <w:rPr>
          <w:b/>
          <w:bCs/>
          <w:color w:val="000000"/>
          <w:spacing w:val="-3"/>
          <w:sz w:val="22"/>
        </w:rPr>
        <w:t xml:space="preserve">                                                                                                                                                                                                         ПРИЛОЖЕНИЕ</w:t>
      </w:r>
    </w:p>
    <w:p w:rsidR="00A30813" w:rsidRDefault="00A30813" w:rsidP="00C55D14">
      <w:pPr>
        <w:shd w:val="clear" w:color="auto" w:fill="FFFFFF"/>
        <w:jc w:val="both"/>
        <w:rPr>
          <w:b/>
          <w:bCs/>
          <w:color w:val="000000"/>
          <w:spacing w:val="-3"/>
          <w:sz w:val="22"/>
        </w:rPr>
      </w:pPr>
      <w:r>
        <w:rPr>
          <w:b/>
          <w:bCs/>
          <w:color w:val="000000"/>
          <w:spacing w:val="-3"/>
          <w:sz w:val="22"/>
        </w:rPr>
        <w:t xml:space="preserve">                                                                                               1 класс</w:t>
      </w:r>
    </w:p>
    <w:p w:rsidR="000B7C39" w:rsidRPr="00E55E02" w:rsidRDefault="000B7C39" w:rsidP="000B7C39">
      <w:pPr>
        <w:autoSpaceDE w:val="0"/>
        <w:autoSpaceDN w:val="0"/>
        <w:adjustRightInd w:val="0"/>
        <w:rPr>
          <w:b/>
          <w:szCs w:val="28"/>
        </w:rPr>
      </w:pPr>
      <w:r w:rsidRPr="00E55E02">
        <w:rPr>
          <w:b/>
          <w:szCs w:val="28"/>
        </w:rPr>
        <w:t xml:space="preserve">            Проверочная работа  по теме: «Давайте познакомимся».</w:t>
      </w:r>
    </w:p>
    <w:p w:rsidR="000B7C39" w:rsidRPr="00E55E02" w:rsidRDefault="000B7C39" w:rsidP="000B7C39">
      <w:pPr>
        <w:spacing w:before="100" w:beforeAutospacing="1" w:after="100" w:afterAutospacing="1"/>
        <w:rPr>
          <w:b/>
        </w:rPr>
      </w:pPr>
      <w:r w:rsidRPr="00E55E02">
        <w:rPr>
          <w:b/>
        </w:rPr>
        <w:t>1. Работать – это значит:</w:t>
      </w:r>
    </w:p>
    <w:p w:rsidR="000B7C39" w:rsidRPr="001F5502" w:rsidRDefault="000B7C39" w:rsidP="000B7C39">
      <w:pPr>
        <w:spacing w:beforeAutospacing="1" w:after="100" w:afterAutospacing="1"/>
        <w:rPr>
          <w:sz w:val="28"/>
        </w:rPr>
      </w:pPr>
      <w:r w:rsidRPr="00E22D05">
        <w:rPr>
          <w:iCs/>
          <w:sz w:val="28"/>
        </w:rPr>
        <w:t>а</w:t>
      </w:r>
      <w:r w:rsidRPr="00E22D05">
        <w:rPr>
          <w:sz w:val="28"/>
        </w:rPr>
        <w:t>)</w:t>
      </w:r>
      <w:r w:rsidRPr="001F5502">
        <w:rPr>
          <w:sz w:val="28"/>
        </w:rPr>
        <w:t xml:space="preserve"> трудиться, выпо</w:t>
      </w:r>
      <w:r>
        <w:rPr>
          <w:sz w:val="28"/>
        </w:rPr>
        <w:t xml:space="preserve">лнять дело, создавать что-либо;                          </w:t>
      </w:r>
      <w:r w:rsidRPr="00E22D05">
        <w:rPr>
          <w:iCs/>
          <w:sz w:val="28"/>
        </w:rPr>
        <w:t>б</w:t>
      </w:r>
      <w:r w:rsidRPr="001F5502">
        <w:rPr>
          <w:sz w:val="28"/>
        </w:rPr>
        <w:t>) играть;</w:t>
      </w:r>
      <w:r w:rsidRPr="001F5502">
        <w:rPr>
          <w:sz w:val="28"/>
        </w:rPr>
        <w:br/>
      </w:r>
      <w:r w:rsidRPr="00E22D05">
        <w:rPr>
          <w:iCs/>
          <w:sz w:val="28"/>
        </w:rPr>
        <w:t>в</w:t>
      </w:r>
      <w:r w:rsidRPr="00E22D05">
        <w:rPr>
          <w:sz w:val="28"/>
        </w:rPr>
        <w:t>)</w:t>
      </w:r>
      <w:r>
        <w:rPr>
          <w:sz w:val="28"/>
        </w:rPr>
        <w:t xml:space="preserve"> трудиться и играть;                                                                          </w:t>
      </w:r>
      <w:r w:rsidRPr="00E22D05">
        <w:rPr>
          <w:iCs/>
          <w:sz w:val="28"/>
        </w:rPr>
        <w:t>г</w:t>
      </w:r>
      <w:r w:rsidRPr="00E22D05">
        <w:rPr>
          <w:sz w:val="28"/>
        </w:rPr>
        <w:t xml:space="preserve">) </w:t>
      </w:r>
      <w:r w:rsidRPr="001F5502">
        <w:rPr>
          <w:sz w:val="28"/>
        </w:rPr>
        <w:t>спать.</w:t>
      </w:r>
    </w:p>
    <w:p w:rsidR="000B7C39" w:rsidRPr="001F5502" w:rsidRDefault="000B7C39" w:rsidP="000B7C39">
      <w:pPr>
        <w:spacing w:before="100" w:beforeAutospacing="1" w:after="100" w:afterAutospacing="1"/>
        <w:rPr>
          <w:b/>
          <w:sz w:val="28"/>
        </w:rPr>
      </w:pPr>
      <w:r w:rsidRPr="001F5502">
        <w:rPr>
          <w:b/>
          <w:sz w:val="28"/>
        </w:rPr>
        <w:t>2. Технология – это:</w:t>
      </w:r>
    </w:p>
    <w:p w:rsidR="000B7C39" w:rsidRPr="001F5502" w:rsidRDefault="000B7C39" w:rsidP="000B7C39">
      <w:pPr>
        <w:spacing w:beforeAutospacing="1" w:after="100" w:afterAutospacing="1"/>
        <w:rPr>
          <w:sz w:val="28"/>
        </w:rPr>
      </w:pPr>
      <w:r w:rsidRPr="00E22D05">
        <w:rPr>
          <w:iCs/>
          <w:sz w:val="28"/>
        </w:rPr>
        <w:t>а</w:t>
      </w:r>
      <w:r w:rsidRPr="00E22D05">
        <w:rPr>
          <w:sz w:val="28"/>
        </w:rPr>
        <w:t>)</w:t>
      </w:r>
      <w:r>
        <w:rPr>
          <w:sz w:val="28"/>
        </w:rPr>
        <w:t xml:space="preserve"> знания о технике;                                      </w:t>
      </w:r>
      <w:r w:rsidRPr="00E22D05">
        <w:rPr>
          <w:iCs/>
          <w:sz w:val="28"/>
        </w:rPr>
        <w:t>б</w:t>
      </w:r>
      <w:r w:rsidRPr="001F5502">
        <w:rPr>
          <w:sz w:val="28"/>
        </w:rPr>
        <w:t>) способы и приемы выполнения работы.</w:t>
      </w:r>
    </w:p>
    <w:p w:rsidR="000B7C39" w:rsidRPr="00E55E02" w:rsidRDefault="000B7C39" w:rsidP="000B7C39">
      <w:pPr>
        <w:spacing w:before="100" w:beforeAutospacing="1" w:after="100" w:afterAutospacing="1"/>
        <w:rPr>
          <w:b/>
        </w:rPr>
      </w:pPr>
      <w:r w:rsidRPr="00E55E02">
        <w:rPr>
          <w:b/>
        </w:rPr>
        <w:t>3. Соедини стрелками , к кому что относится:</w:t>
      </w:r>
    </w:p>
    <w:p w:rsidR="000B7C39" w:rsidRPr="001F5502" w:rsidRDefault="000B7C39" w:rsidP="000B7C39">
      <w:pPr>
        <w:spacing w:before="100" w:beforeAutospacing="1" w:after="100" w:afterAutospacing="1"/>
        <w:rPr>
          <w:b/>
          <w:sz w:val="28"/>
        </w:rPr>
      </w:pPr>
      <w:r>
        <w:rPr>
          <w:b/>
          <w:noProof/>
          <w:sz w:val="28"/>
        </w:rPr>
        <w:drawing>
          <wp:anchor distT="0" distB="0" distL="114300" distR="114300" simplePos="0" relativeHeight="251660288" behindDoc="0" locked="0" layoutInCell="1" allowOverlap="1">
            <wp:simplePos x="0" y="0"/>
            <wp:positionH relativeFrom="column">
              <wp:posOffset>598170</wp:posOffset>
            </wp:positionH>
            <wp:positionV relativeFrom="paragraph">
              <wp:posOffset>182880</wp:posOffset>
            </wp:positionV>
            <wp:extent cx="895350" cy="875665"/>
            <wp:effectExtent l="19050" t="0" r="0" b="0"/>
            <wp:wrapNone/>
            <wp:docPr id="1" name="Рисунок 1" descr="http://agroinformer.com/image_objava/20121117191352_full407577d9511094b51b30ccc8f2e64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informer.com/image_objava/20121117191352_full407577d9511094b51b30ccc8f2e64c7b.jpg"/>
                    <pic:cNvPicPr>
                      <a:picLocks noChangeAspect="1" noChangeArrowheads="1"/>
                    </pic:cNvPicPr>
                  </pic:nvPicPr>
                  <pic:blipFill>
                    <a:blip r:embed="rId9" cstate="print"/>
                    <a:srcRect/>
                    <a:stretch>
                      <a:fillRect/>
                    </a:stretch>
                  </pic:blipFill>
                  <pic:spPr bwMode="auto">
                    <a:xfrm>
                      <a:off x="0" y="0"/>
                      <a:ext cx="895350" cy="8756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1312" behindDoc="0" locked="0" layoutInCell="1" allowOverlap="1">
            <wp:simplePos x="0" y="0"/>
            <wp:positionH relativeFrom="column">
              <wp:posOffset>2272665</wp:posOffset>
            </wp:positionH>
            <wp:positionV relativeFrom="paragraph">
              <wp:posOffset>47625</wp:posOffset>
            </wp:positionV>
            <wp:extent cx="1000760" cy="942975"/>
            <wp:effectExtent l="19050" t="0" r="8890" b="0"/>
            <wp:wrapNone/>
            <wp:docPr id="4" name="Рисунок 4" descr="http://kapets.ru/uploads/xx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pets.ru/uploads/xxx-02.jpg"/>
                    <pic:cNvPicPr>
                      <a:picLocks noChangeAspect="1" noChangeArrowheads="1"/>
                    </pic:cNvPicPr>
                  </pic:nvPicPr>
                  <pic:blipFill>
                    <a:blip r:embed="rId10" cstate="print"/>
                    <a:srcRect/>
                    <a:stretch>
                      <a:fillRect/>
                    </a:stretch>
                  </pic:blipFill>
                  <pic:spPr bwMode="auto">
                    <a:xfrm>
                      <a:off x="0" y="0"/>
                      <a:ext cx="1000760" cy="94297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2336" behindDoc="0" locked="0" layoutInCell="1" allowOverlap="1">
            <wp:simplePos x="0" y="0"/>
            <wp:positionH relativeFrom="column">
              <wp:posOffset>3437255</wp:posOffset>
            </wp:positionH>
            <wp:positionV relativeFrom="paragraph">
              <wp:posOffset>166370</wp:posOffset>
            </wp:positionV>
            <wp:extent cx="895350" cy="875665"/>
            <wp:effectExtent l="19050" t="0" r="0" b="0"/>
            <wp:wrapNone/>
            <wp:docPr id="7" name="Рисунок 7" descr="http://static.chance.ru/sites/default/files/styles/big_photo_gallery/public/images/voditel_3.jpg?itok=9HEQqH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hance.ru/sites/default/files/styles/big_photo_gallery/public/images/voditel_3.jpg?itok=9HEQqHYq"/>
                    <pic:cNvPicPr>
                      <a:picLocks noChangeAspect="1" noChangeArrowheads="1"/>
                    </pic:cNvPicPr>
                  </pic:nvPicPr>
                  <pic:blipFill>
                    <a:blip r:embed="rId11" cstate="print"/>
                    <a:srcRect/>
                    <a:stretch>
                      <a:fillRect/>
                    </a:stretch>
                  </pic:blipFill>
                  <pic:spPr bwMode="auto">
                    <a:xfrm>
                      <a:off x="0" y="0"/>
                      <a:ext cx="895350" cy="8756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3360" behindDoc="0" locked="0" layoutInCell="1" allowOverlap="1">
            <wp:simplePos x="0" y="0"/>
            <wp:positionH relativeFrom="column">
              <wp:posOffset>4756150</wp:posOffset>
            </wp:positionH>
            <wp:positionV relativeFrom="paragraph">
              <wp:posOffset>182880</wp:posOffset>
            </wp:positionV>
            <wp:extent cx="1000760" cy="808355"/>
            <wp:effectExtent l="19050" t="0" r="8890" b="0"/>
            <wp:wrapNone/>
            <wp:docPr id="3" name="Рисунок 10" descr="http://obyavlenie.dp.ua/krivoy_rog/na_postoyannuyu_rabotu_trebuetsya_shve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byavlenie.dp.ua/krivoy_rog/na_postoyannuyu_rabotu_trebuetsya_shveya_1.jpg"/>
                    <pic:cNvPicPr>
                      <a:picLocks noChangeAspect="1" noChangeArrowheads="1"/>
                    </pic:cNvPicPr>
                  </pic:nvPicPr>
                  <pic:blipFill>
                    <a:blip r:embed="rId12" cstate="print"/>
                    <a:srcRect/>
                    <a:stretch>
                      <a:fillRect/>
                    </a:stretch>
                  </pic:blipFill>
                  <pic:spPr bwMode="auto">
                    <a:xfrm>
                      <a:off x="0" y="0"/>
                      <a:ext cx="1000760" cy="80835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4384" behindDoc="0" locked="0" layoutInCell="1" allowOverlap="1">
            <wp:simplePos x="0" y="0"/>
            <wp:positionH relativeFrom="column">
              <wp:posOffset>6267450</wp:posOffset>
            </wp:positionH>
            <wp:positionV relativeFrom="paragraph">
              <wp:posOffset>182880</wp:posOffset>
            </wp:positionV>
            <wp:extent cx="1049020" cy="856615"/>
            <wp:effectExtent l="19050" t="0" r="0" b="0"/>
            <wp:wrapNone/>
            <wp:docPr id="5" name="Рисунок 13" descr="http://sokrnarmira.ru/_si/36/080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narmira.ru/_si/36/08012956.jpg"/>
                    <pic:cNvPicPr>
                      <a:picLocks noChangeAspect="1" noChangeArrowheads="1"/>
                    </pic:cNvPicPr>
                  </pic:nvPicPr>
                  <pic:blipFill>
                    <a:blip r:embed="rId13"/>
                    <a:srcRect/>
                    <a:stretch>
                      <a:fillRect/>
                    </a:stretch>
                  </pic:blipFill>
                  <pic:spPr bwMode="auto">
                    <a:xfrm>
                      <a:off x="0" y="0"/>
                      <a:ext cx="1049020" cy="85661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5408" behindDoc="0" locked="0" layoutInCell="1" allowOverlap="1">
            <wp:simplePos x="0" y="0"/>
            <wp:positionH relativeFrom="column">
              <wp:posOffset>7807692</wp:posOffset>
            </wp:positionH>
            <wp:positionV relativeFrom="paragraph">
              <wp:posOffset>19251</wp:posOffset>
            </wp:positionV>
            <wp:extent cx="1068605" cy="1193532"/>
            <wp:effectExtent l="19050" t="0" r="0" b="0"/>
            <wp:wrapNone/>
            <wp:docPr id="6" name="Рисунок 16" descr="http://media.istockphoto.com/vectors/cartoon-chef-holding-a-silver-platter-vector-id49682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istockphoto.com/vectors/cartoon-chef-holding-a-silver-platter-vector-id496826922"/>
                    <pic:cNvPicPr>
                      <a:picLocks noChangeAspect="1" noChangeArrowheads="1"/>
                    </pic:cNvPicPr>
                  </pic:nvPicPr>
                  <pic:blipFill>
                    <a:blip r:embed="rId14" cstate="print"/>
                    <a:srcRect/>
                    <a:stretch>
                      <a:fillRect/>
                    </a:stretch>
                  </pic:blipFill>
                  <pic:spPr bwMode="auto">
                    <a:xfrm>
                      <a:off x="0" y="0"/>
                      <a:ext cx="1068605" cy="1193532"/>
                    </a:xfrm>
                    <a:prstGeom prst="rect">
                      <a:avLst/>
                    </a:prstGeom>
                    <a:noFill/>
                    <a:ln w="9525">
                      <a:noFill/>
                      <a:miter lim="800000"/>
                      <a:headEnd/>
                      <a:tailEnd/>
                    </a:ln>
                  </pic:spPr>
                </pic:pic>
              </a:graphicData>
            </a:graphic>
          </wp:anchor>
        </w:drawing>
      </w: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r>
        <w:rPr>
          <w:b/>
          <w:noProof/>
          <w:sz w:val="28"/>
        </w:rPr>
        <w:drawing>
          <wp:anchor distT="0" distB="0" distL="114300" distR="114300" simplePos="0" relativeHeight="251669504" behindDoc="0" locked="0" layoutInCell="1" allowOverlap="1">
            <wp:simplePos x="0" y="0"/>
            <wp:positionH relativeFrom="column">
              <wp:posOffset>5114290</wp:posOffset>
            </wp:positionH>
            <wp:positionV relativeFrom="paragraph">
              <wp:posOffset>238760</wp:posOffset>
            </wp:positionV>
            <wp:extent cx="692785" cy="1250950"/>
            <wp:effectExtent l="19050" t="0" r="0" b="0"/>
            <wp:wrapNone/>
            <wp:docPr id="11" name="Рисунок 44" descr="http://ekaterinburg.mirtrk.ru/netcat_files/125/89/povareshk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katerinburg.mirtrk.ru/netcat_files/125/89/povareshka_logo.png"/>
                    <pic:cNvPicPr>
                      <a:picLocks noChangeAspect="1" noChangeArrowheads="1"/>
                    </pic:cNvPicPr>
                  </pic:nvPicPr>
                  <pic:blipFill>
                    <a:blip r:embed="rId15"/>
                    <a:srcRect/>
                    <a:stretch>
                      <a:fillRect/>
                    </a:stretch>
                  </pic:blipFill>
                  <pic:spPr bwMode="auto">
                    <a:xfrm>
                      <a:off x="0" y="0"/>
                      <a:ext cx="692785" cy="1250950"/>
                    </a:xfrm>
                    <a:prstGeom prst="rect">
                      <a:avLst/>
                    </a:prstGeom>
                    <a:noFill/>
                    <a:ln w="9525">
                      <a:noFill/>
                      <a:miter lim="800000"/>
                      <a:headEnd/>
                      <a:tailEnd/>
                    </a:ln>
                  </pic:spPr>
                </pic:pic>
              </a:graphicData>
            </a:graphic>
          </wp:anchor>
        </w:drawing>
      </w:r>
    </w:p>
    <w:p w:rsidR="000B7C39" w:rsidRDefault="000B7C39" w:rsidP="000B7C39">
      <w:pPr>
        <w:spacing w:before="100" w:beforeAutospacing="1" w:after="100" w:afterAutospacing="1"/>
        <w:rPr>
          <w:b/>
          <w:sz w:val="28"/>
        </w:rPr>
      </w:pPr>
      <w:r>
        <w:rPr>
          <w:b/>
          <w:noProof/>
          <w:sz w:val="28"/>
        </w:rPr>
        <w:drawing>
          <wp:anchor distT="0" distB="0" distL="114300" distR="114300" simplePos="0" relativeHeight="251668480" behindDoc="0" locked="0" layoutInCell="1" allowOverlap="1">
            <wp:simplePos x="0" y="0"/>
            <wp:positionH relativeFrom="column">
              <wp:posOffset>598170</wp:posOffset>
            </wp:positionH>
            <wp:positionV relativeFrom="paragraph">
              <wp:posOffset>289560</wp:posOffset>
            </wp:positionV>
            <wp:extent cx="1000760" cy="760095"/>
            <wp:effectExtent l="19050" t="0" r="8890" b="0"/>
            <wp:wrapNone/>
            <wp:docPr id="9" name="Рисунок 36" descr="https://forum.na-svyazi.ru/uploads/201607/post-39466-1467625666-920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orum.na-svyazi.ru/uploads/201607/post-39466-1467625666-9204_thumb.jpg"/>
                    <pic:cNvPicPr>
                      <a:picLocks noChangeAspect="1" noChangeArrowheads="1"/>
                    </pic:cNvPicPr>
                  </pic:nvPicPr>
                  <pic:blipFill>
                    <a:blip r:embed="rId16" cstate="print"/>
                    <a:srcRect/>
                    <a:stretch>
                      <a:fillRect/>
                    </a:stretch>
                  </pic:blipFill>
                  <pic:spPr bwMode="auto">
                    <a:xfrm>
                      <a:off x="0" y="0"/>
                      <a:ext cx="1000760" cy="76009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0528" behindDoc="0" locked="0" layoutInCell="1" allowOverlap="1">
            <wp:simplePos x="0" y="0"/>
            <wp:positionH relativeFrom="column">
              <wp:posOffset>2195830</wp:posOffset>
            </wp:positionH>
            <wp:positionV relativeFrom="paragraph">
              <wp:posOffset>29845</wp:posOffset>
            </wp:positionV>
            <wp:extent cx="1241425" cy="1241425"/>
            <wp:effectExtent l="19050" t="0" r="0" b="0"/>
            <wp:wrapNone/>
            <wp:docPr id="12" name="Рисунок 51" descr="http://naturpan.ru/upload/resizer2/16_1c0fc5b5008e40c9fa414f2ffa14b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aturpan.ru/upload/resizer2/16_1c0fc5b5008e40c9fa414f2ffa14b830.jpg"/>
                    <pic:cNvPicPr>
                      <a:picLocks noChangeAspect="1" noChangeArrowheads="1"/>
                    </pic:cNvPicPr>
                  </pic:nvPicPr>
                  <pic:blipFill>
                    <a:blip r:embed="rId17" cstate="print"/>
                    <a:srcRect/>
                    <a:stretch>
                      <a:fillRect/>
                    </a:stretch>
                  </pic:blipFill>
                  <pic:spPr bwMode="auto">
                    <a:xfrm>
                      <a:off x="0" y="0"/>
                      <a:ext cx="1241425" cy="124142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1552" behindDoc="0" locked="0" layoutInCell="1" allowOverlap="1">
            <wp:simplePos x="0" y="0"/>
            <wp:positionH relativeFrom="column">
              <wp:posOffset>3315335</wp:posOffset>
            </wp:positionH>
            <wp:positionV relativeFrom="paragraph">
              <wp:posOffset>32385</wp:posOffset>
            </wp:positionV>
            <wp:extent cx="1440815" cy="1077595"/>
            <wp:effectExtent l="19050" t="0" r="6985" b="0"/>
            <wp:wrapNone/>
            <wp:docPr id="63" name="Рисунок 63" descr="http://static1.keep4u.ru/2008/05/30/d656ab23126d58b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1.keep4u.ru/2008/05/30/d656ab23126d58b196.jpg"/>
                    <pic:cNvPicPr>
                      <a:picLocks noChangeAspect="1" noChangeArrowheads="1"/>
                    </pic:cNvPicPr>
                  </pic:nvPicPr>
                  <pic:blipFill>
                    <a:blip r:embed="rId18" cstate="print"/>
                    <a:srcRect/>
                    <a:stretch>
                      <a:fillRect/>
                    </a:stretch>
                  </pic:blipFill>
                  <pic:spPr bwMode="auto">
                    <a:xfrm>
                      <a:off x="0" y="0"/>
                      <a:ext cx="1440815" cy="107759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6432" behindDoc="0" locked="0" layoutInCell="1" allowOverlap="1">
            <wp:simplePos x="0" y="0"/>
            <wp:positionH relativeFrom="column">
              <wp:posOffset>6267450</wp:posOffset>
            </wp:positionH>
            <wp:positionV relativeFrom="paragraph">
              <wp:posOffset>289560</wp:posOffset>
            </wp:positionV>
            <wp:extent cx="1137285" cy="673735"/>
            <wp:effectExtent l="19050" t="0" r="5715" b="0"/>
            <wp:wrapNone/>
            <wp:docPr id="22" name="Рисунок 22" descr="http://www.sinegor-avto.ru/sites/default/files/4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negor-avto.ru/sites/default/files/4238-05.jpg"/>
                    <pic:cNvPicPr>
                      <a:picLocks noChangeAspect="1" noChangeArrowheads="1"/>
                    </pic:cNvPicPr>
                  </pic:nvPicPr>
                  <pic:blipFill>
                    <a:blip r:embed="rId19" cstate="print"/>
                    <a:srcRect/>
                    <a:stretch>
                      <a:fillRect/>
                    </a:stretch>
                  </pic:blipFill>
                  <pic:spPr bwMode="auto">
                    <a:xfrm>
                      <a:off x="0" y="0"/>
                      <a:ext cx="1137285" cy="67373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7456" behindDoc="0" locked="0" layoutInCell="1" allowOverlap="1">
            <wp:simplePos x="0" y="0"/>
            <wp:positionH relativeFrom="column">
              <wp:posOffset>7846060</wp:posOffset>
            </wp:positionH>
            <wp:positionV relativeFrom="paragraph">
              <wp:posOffset>292735</wp:posOffset>
            </wp:positionV>
            <wp:extent cx="1029970" cy="702310"/>
            <wp:effectExtent l="19050" t="0" r="0" b="0"/>
            <wp:wrapNone/>
            <wp:docPr id="8" name="Рисунок 31" descr="http://www.krestianin.ru/sites/default/files/title_image/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restianin.ru/sites/default/files/title_image/2015-04/10.jpg"/>
                    <pic:cNvPicPr>
                      <a:picLocks noChangeAspect="1" noChangeArrowheads="1"/>
                    </pic:cNvPicPr>
                  </pic:nvPicPr>
                  <pic:blipFill>
                    <a:blip r:embed="rId20" cstate="print"/>
                    <a:srcRect/>
                    <a:stretch>
                      <a:fillRect/>
                    </a:stretch>
                  </pic:blipFill>
                  <pic:spPr bwMode="auto">
                    <a:xfrm>
                      <a:off x="0" y="0"/>
                      <a:ext cx="1029970" cy="702310"/>
                    </a:xfrm>
                    <a:prstGeom prst="rect">
                      <a:avLst/>
                    </a:prstGeom>
                    <a:noFill/>
                    <a:ln w="9525">
                      <a:noFill/>
                      <a:miter lim="800000"/>
                      <a:headEnd/>
                      <a:tailEnd/>
                    </a:ln>
                  </pic:spPr>
                </pic:pic>
              </a:graphicData>
            </a:graphic>
          </wp:anchor>
        </w:drawing>
      </w:r>
    </w:p>
    <w:p w:rsidR="000B7C39" w:rsidRDefault="006330A2" w:rsidP="000B7C39">
      <w:pPr>
        <w:spacing w:before="100" w:beforeAutospacing="1" w:after="100" w:afterAutospacing="1"/>
        <w:rPr>
          <w:b/>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0B7C39" w:rsidRDefault="006330A2" w:rsidP="000B7C39">
      <w:pPr>
        <w:spacing w:before="100" w:beforeAutospacing="1" w:after="100" w:afterAutospacing="1"/>
        <w:rPr>
          <w:b/>
          <w:sz w:val="28"/>
        </w:rPr>
      </w:pPr>
      <w:r>
        <w:pict>
          <v:shape id="_x0000_i1027" type="#_x0000_t75" alt="" style="width:24pt;height:24pt"/>
        </w:pict>
      </w:r>
      <w:r>
        <w:pict>
          <v:shape id="_x0000_i1028" type="#_x0000_t75" alt="" style="width:24pt;height:24pt"/>
        </w:pict>
      </w: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E55E02" w:rsidRDefault="00E55E02" w:rsidP="000B7C39">
      <w:pPr>
        <w:spacing w:before="100" w:beforeAutospacing="1" w:after="100" w:afterAutospacing="1"/>
        <w:rPr>
          <w:b/>
          <w:sz w:val="28"/>
        </w:rPr>
      </w:pPr>
    </w:p>
    <w:p w:rsidR="000B7C39" w:rsidRPr="001F5502" w:rsidRDefault="000B7C39" w:rsidP="000B7C39">
      <w:pPr>
        <w:spacing w:before="100" w:beforeAutospacing="1" w:after="100" w:afterAutospacing="1"/>
        <w:rPr>
          <w:b/>
          <w:sz w:val="28"/>
        </w:rPr>
      </w:pPr>
      <w:r>
        <w:rPr>
          <w:b/>
          <w:noProof/>
          <w:sz w:val="28"/>
        </w:rPr>
        <w:drawing>
          <wp:anchor distT="0" distB="0" distL="114300" distR="114300" simplePos="0" relativeHeight="251676672" behindDoc="0" locked="0" layoutInCell="1" allowOverlap="1">
            <wp:simplePos x="0" y="0"/>
            <wp:positionH relativeFrom="column">
              <wp:posOffset>1089025</wp:posOffset>
            </wp:positionH>
            <wp:positionV relativeFrom="paragraph">
              <wp:posOffset>367665</wp:posOffset>
            </wp:positionV>
            <wp:extent cx="1453515" cy="1472565"/>
            <wp:effectExtent l="19050" t="0" r="0" b="0"/>
            <wp:wrapNone/>
            <wp:docPr id="17" name="Рисунок 121" descr="http://skazles.ru/zagadki/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kazles.ru/zagadki/img/0022.jpg"/>
                    <pic:cNvPicPr>
                      <a:picLocks noChangeAspect="1" noChangeArrowheads="1"/>
                    </pic:cNvPicPr>
                  </pic:nvPicPr>
                  <pic:blipFill>
                    <a:blip r:embed="rId21" cstate="print"/>
                    <a:srcRect/>
                    <a:stretch>
                      <a:fillRect/>
                    </a:stretch>
                  </pic:blipFill>
                  <pic:spPr bwMode="auto">
                    <a:xfrm>
                      <a:off x="0" y="0"/>
                      <a:ext cx="1453515" cy="14725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2576" behindDoc="0" locked="0" layoutInCell="1" allowOverlap="1">
            <wp:simplePos x="0" y="0"/>
            <wp:positionH relativeFrom="column">
              <wp:posOffset>4438650</wp:posOffset>
            </wp:positionH>
            <wp:positionV relativeFrom="paragraph">
              <wp:posOffset>367665</wp:posOffset>
            </wp:positionV>
            <wp:extent cx="1424305" cy="1472565"/>
            <wp:effectExtent l="0" t="0" r="0" b="0"/>
            <wp:wrapNone/>
            <wp:docPr id="14" name="Рисунок 80" descr="http://www.clipartbest.com/cliparts/yio/6kB/yio6kB9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lipartbest.com/cliparts/yio/6kB/yio6kB9nT.png"/>
                    <pic:cNvPicPr>
                      <a:picLocks noChangeAspect="1" noChangeArrowheads="1"/>
                    </pic:cNvPicPr>
                  </pic:nvPicPr>
                  <pic:blipFill>
                    <a:blip r:embed="rId22" cstate="print"/>
                    <a:srcRect/>
                    <a:stretch>
                      <a:fillRect/>
                    </a:stretch>
                  </pic:blipFill>
                  <pic:spPr bwMode="auto">
                    <a:xfrm>
                      <a:off x="0" y="0"/>
                      <a:ext cx="1424305" cy="14725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4624" behindDoc="0" locked="0" layoutInCell="1" allowOverlap="1">
            <wp:simplePos x="0" y="0"/>
            <wp:positionH relativeFrom="column">
              <wp:posOffset>6546850</wp:posOffset>
            </wp:positionH>
            <wp:positionV relativeFrom="paragraph">
              <wp:posOffset>367665</wp:posOffset>
            </wp:positionV>
            <wp:extent cx="1960880" cy="1356995"/>
            <wp:effectExtent l="19050" t="0" r="1270" b="0"/>
            <wp:wrapNone/>
            <wp:docPr id="15" name="Рисунок 94" descr="http://kak-proizvodyat.ru/wp-content/uploads/2017/05/%D0%A6%D0%B2%D0%B5%D1%82%D0%BD%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ak-proizvodyat.ru/wp-content/uploads/2017/05/%D0%A6%D0%B2%D0%B5%D1%82%D0%BD%D0%B0%D1%8F.jpg"/>
                    <pic:cNvPicPr>
                      <a:picLocks noChangeAspect="1" noChangeArrowheads="1"/>
                    </pic:cNvPicPr>
                  </pic:nvPicPr>
                  <pic:blipFill>
                    <a:blip r:embed="rId23" cstate="print"/>
                    <a:srcRect/>
                    <a:stretch>
                      <a:fillRect/>
                    </a:stretch>
                  </pic:blipFill>
                  <pic:spPr bwMode="auto">
                    <a:xfrm>
                      <a:off x="0" y="0"/>
                      <a:ext cx="1960880" cy="1356995"/>
                    </a:xfrm>
                    <a:prstGeom prst="rect">
                      <a:avLst/>
                    </a:prstGeom>
                    <a:noFill/>
                    <a:ln w="9525">
                      <a:noFill/>
                      <a:miter lim="800000"/>
                      <a:headEnd/>
                      <a:tailEnd/>
                    </a:ln>
                  </pic:spPr>
                </pic:pic>
              </a:graphicData>
            </a:graphic>
          </wp:anchor>
        </w:drawing>
      </w:r>
      <w:r w:rsidR="006330A2">
        <w:rPr>
          <w:b/>
          <w:noProof/>
          <w:sz w:val="28"/>
        </w:rPr>
        <w:pict>
          <v:shape id="_x0000_s1033" style="position:absolute;margin-left:325.9pt;margin-top:3.25pt;width:15.4pt;height:12.95pt;flip:y;z-index:251685888;mso-position-horizontal-relative:text;mso-position-vertical-relative:text" coordsize="299,420" path="m283,388c299,420,164,272,121,210,78,148,,,24,16,48,32,267,356,283,388xe">
            <v:path arrowok="t"/>
          </v:shape>
        </w:pict>
      </w:r>
      <w:r w:rsidR="006330A2">
        <w:rPr>
          <w:b/>
          <w:noProof/>
          <w:sz w:val="28"/>
        </w:rPr>
        <w:pict>
          <v:shape id="_x0000_s1032" style="position:absolute;margin-left:325.9pt;margin-top:3.25pt;width:4.85pt;height:12.95pt;z-index:251684864;mso-position-horizontal-relative:text;mso-position-vertical-relative:text" coordsize="299,420" path="m283,388c299,420,164,272,121,210,78,148,,,24,16,48,32,267,356,283,388xe">
            <v:path arrowok="t"/>
          </v:shape>
        </w:pict>
      </w:r>
      <w:r>
        <w:rPr>
          <w:b/>
          <w:sz w:val="28"/>
        </w:rPr>
        <w:t>4.  О</w:t>
      </w:r>
      <w:r w:rsidRPr="001F5502">
        <w:rPr>
          <w:b/>
          <w:sz w:val="28"/>
        </w:rPr>
        <w:t>рудия труда (инструменты)</w:t>
      </w:r>
      <w:r>
        <w:rPr>
          <w:b/>
          <w:sz w:val="28"/>
        </w:rPr>
        <w:t xml:space="preserve"> отметь галочкой (      )</w:t>
      </w:r>
    </w:p>
    <w:p w:rsidR="000B7C39" w:rsidRPr="001F5502" w:rsidRDefault="000B7C39" w:rsidP="000B7C39">
      <w:pPr>
        <w:spacing w:before="100" w:beforeAutospacing="1" w:after="100" w:afterAutospacing="1"/>
        <w:rPr>
          <w:sz w:val="28"/>
        </w:rPr>
      </w:pPr>
      <w:r w:rsidRPr="001F5502">
        <w:rPr>
          <w:sz w:val="28"/>
        </w:rPr>
        <w:br/>
      </w:r>
      <w:r w:rsidRPr="001F5502">
        <w:rPr>
          <w:sz w:val="28"/>
        </w:rPr>
        <w:br/>
      </w:r>
    </w:p>
    <w:p w:rsidR="000B7C39" w:rsidRPr="001F5502" w:rsidRDefault="000B7C39" w:rsidP="000B7C39">
      <w:pPr>
        <w:autoSpaceDE w:val="0"/>
        <w:autoSpaceDN w:val="0"/>
        <w:adjustRightInd w:val="0"/>
        <w:rPr>
          <w:b/>
          <w:sz w:val="32"/>
          <w:szCs w:val="28"/>
        </w:rPr>
      </w:pPr>
    </w:p>
    <w:p w:rsidR="000B7C39" w:rsidRPr="001F5502" w:rsidRDefault="000B7C39" w:rsidP="000B7C39">
      <w:pPr>
        <w:autoSpaceDE w:val="0"/>
        <w:autoSpaceDN w:val="0"/>
        <w:adjustRightInd w:val="0"/>
        <w:rPr>
          <w:b/>
          <w:sz w:val="32"/>
          <w:szCs w:val="28"/>
        </w:rPr>
      </w:pPr>
    </w:p>
    <w:p w:rsidR="000B7C39" w:rsidRDefault="000B7C39" w:rsidP="000B7C39">
      <w:pPr>
        <w:autoSpaceDE w:val="0"/>
        <w:autoSpaceDN w:val="0"/>
        <w:adjustRightInd w:val="0"/>
        <w:rPr>
          <w:b/>
          <w:sz w:val="32"/>
          <w:szCs w:val="28"/>
        </w:rPr>
      </w:pPr>
      <w:r>
        <w:rPr>
          <w:b/>
          <w:noProof/>
          <w:sz w:val="32"/>
          <w:szCs w:val="28"/>
        </w:rPr>
        <w:drawing>
          <wp:anchor distT="0" distB="0" distL="114300" distR="114300" simplePos="0" relativeHeight="251675648" behindDoc="0" locked="0" layoutInCell="1" allowOverlap="1">
            <wp:simplePos x="0" y="0"/>
            <wp:positionH relativeFrom="column">
              <wp:posOffset>3312160</wp:posOffset>
            </wp:positionH>
            <wp:positionV relativeFrom="paragraph">
              <wp:posOffset>64770</wp:posOffset>
            </wp:positionV>
            <wp:extent cx="1703070" cy="1693545"/>
            <wp:effectExtent l="0" t="0" r="0" b="0"/>
            <wp:wrapNone/>
            <wp:docPr id="106" name="Рисунок 106" descr="http://images.clipartpanda.com/shovel-clipart-pc5ega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clipartpanda.com/shovel-clipart-pc5egaaKi.png"/>
                    <pic:cNvPicPr>
                      <a:picLocks noChangeAspect="1" noChangeArrowheads="1"/>
                    </pic:cNvPicPr>
                  </pic:nvPicPr>
                  <pic:blipFill>
                    <a:blip r:embed="rId24" cstate="print"/>
                    <a:srcRect/>
                    <a:stretch>
                      <a:fillRect/>
                    </a:stretch>
                  </pic:blipFill>
                  <pic:spPr bwMode="auto">
                    <a:xfrm>
                      <a:off x="0" y="0"/>
                      <a:ext cx="1703070" cy="1693545"/>
                    </a:xfrm>
                    <a:prstGeom prst="rect">
                      <a:avLst/>
                    </a:prstGeom>
                    <a:noFill/>
                    <a:ln w="9525">
                      <a:noFill/>
                      <a:miter lim="800000"/>
                      <a:headEnd/>
                      <a:tailEnd/>
                    </a:ln>
                  </pic:spPr>
                </pic:pic>
              </a:graphicData>
            </a:graphic>
          </wp:anchor>
        </w:drawing>
      </w:r>
      <w:r>
        <w:rPr>
          <w:b/>
          <w:noProof/>
          <w:sz w:val="32"/>
          <w:szCs w:val="28"/>
        </w:rPr>
        <w:drawing>
          <wp:anchor distT="0" distB="0" distL="114300" distR="114300" simplePos="0" relativeHeight="251677696" behindDoc="0" locked="0" layoutInCell="1" allowOverlap="1">
            <wp:simplePos x="0" y="0"/>
            <wp:positionH relativeFrom="column">
              <wp:posOffset>5584190</wp:posOffset>
            </wp:positionH>
            <wp:positionV relativeFrom="paragraph">
              <wp:posOffset>64770</wp:posOffset>
            </wp:positionV>
            <wp:extent cx="1356995" cy="1366520"/>
            <wp:effectExtent l="19050" t="0" r="0" b="0"/>
            <wp:wrapNone/>
            <wp:docPr id="145" name="Рисунок 145" descr="http://shkolnik45.ru/uploads/catalog_items/3/326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kolnik45.ru/uploads/catalog_items/3/32675/001.jpg"/>
                    <pic:cNvPicPr>
                      <a:picLocks noChangeAspect="1" noChangeArrowheads="1"/>
                    </pic:cNvPicPr>
                  </pic:nvPicPr>
                  <pic:blipFill>
                    <a:blip r:embed="rId25" cstate="print"/>
                    <a:srcRect/>
                    <a:stretch>
                      <a:fillRect/>
                    </a:stretch>
                  </pic:blipFill>
                  <pic:spPr bwMode="auto">
                    <a:xfrm>
                      <a:off x="0" y="0"/>
                      <a:ext cx="1356995" cy="1366520"/>
                    </a:xfrm>
                    <a:prstGeom prst="rect">
                      <a:avLst/>
                    </a:prstGeom>
                    <a:noFill/>
                    <a:ln w="9525">
                      <a:noFill/>
                      <a:miter lim="800000"/>
                      <a:headEnd/>
                      <a:tailEnd/>
                    </a:ln>
                  </pic:spPr>
                </pic:pic>
              </a:graphicData>
            </a:graphic>
          </wp:anchor>
        </w:drawing>
      </w:r>
      <w:r w:rsidR="006330A2">
        <w:rPr>
          <w:b/>
          <w:noProof/>
          <w:sz w:val="32"/>
          <w:szCs w:val="28"/>
        </w:rPr>
        <w:pict>
          <v:rect id="_x0000_s1027" style="position:absolute;margin-left:371.2pt;margin-top:10.65pt;width:22.65pt;height:22.65pt;z-index:251679744;mso-position-horizontal-relative:text;mso-position-vertical-relative:text"/>
        </w:pict>
      </w:r>
      <w:r w:rsidR="006330A2">
        <w:rPr>
          <w:b/>
          <w:noProof/>
          <w:sz w:val="32"/>
          <w:szCs w:val="28"/>
        </w:rPr>
        <w:pict>
          <v:rect id="_x0000_s1028" style="position:absolute;margin-left:580.3pt;margin-top:1.1pt;width:22.65pt;height:22.65pt;z-index:251680768;mso-position-horizontal-relative:text;mso-position-vertical-relative:text"/>
        </w:pict>
      </w:r>
    </w:p>
    <w:p w:rsidR="000B7C39" w:rsidRDefault="006330A2" w:rsidP="000B7C39">
      <w:pPr>
        <w:autoSpaceDE w:val="0"/>
        <w:autoSpaceDN w:val="0"/>
        <w:adjustRightInd w:val="0"/>
        <w:rPr>
          <w:b/>
          <w:sz w:val="32"/>
          <w:szCs w:val="28"/>
        </w:rPr>
      </w:pPr>
      <w:r>
        <w:rPr>
          <w:b/>
          <w:noProof/>
          <w:sz w:val="32"/>
          <w:szCs w:val="28"/>
        </w:rPr>
        <w:pict>
          <v:rect id="_x0000_s1026" style="position:absolute;margin-left:135.1pt;margin-top:.95pt;width:22.65pt;height:22.65pt;z-index:251678720"/>
        </w:pict>
      </w:r>
    </w:p>
    <w:p w:rsidR="000B7C39" w:rsidRPr="004E1057" w:rsidRDefault="000B7C39" w:rsidP="000B7C39">
      <w:pPr>
        <w:autoSpaceDE w:val="0"/>
        <w:autoSpaceDN w:val="0"/>
        <w:adjustRightInd w:val="0"/>
        <w:rPr>
          <w:b/>
          <w:sz w:val="32"/>
          <w:szCs w:val="28"/>
        </w:rPr>
      </w:pPr>
      <w:r>
        <w:rPr>
          <w:b/>
          <w:noProof/>
          <w:sz w:val="32"/>
          <w:szCs w:val="28"/>
        </w:rPr>
        <w:drawing>
          <wp:anchor distT="0" distB="0" distL="114300" distR="114300" simplePos="0" relativeHeight="251673600" behindDoc="0" locked="0" layoutInCell="1" allowOverlap="1">
            <wp:simplePos x="0" y="0"/>
            <wp:positionH relativeFrom="column">
              <wp:posOffset>1493520</wp:posOffset>
            </wp:positionH>
            <wp:positionV relativeFrom="paragraph">
              <wp:posOffset>203835</wp:posOffset>
            </wp:positionV>
            <wp:extent cx="1318260" cy="711835"/>
            <wp:effectExtent l="19050" t="0" r="0" b="0"/>
            <wp:wrapNone/>
            <wp:docPr id="85" name="Рисунок 85" descr="http://clipartmania.ru/uploads/gallery/main/429/scissors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lipartmania.ru/uploads/gallery/main/429/scissorsr-41.png"/>
                    <pic:cNvPicPr>
                      <a:picLocks noChangeAspect="1" noChangeArrowheads="1"/>
                    </pic:cNvPicPr>
                  </pic:nvPicPr>
                  <pic:blipFill>
                    <a:blip r:embed="rId26" cstate="print"/>
                    <a:srcRect/>
                    <a:stretch>
                      <a:fillRect/>
                    </a:stretch>
                  </pic:blipFill>
                  <pic:spPr bwMode="auto">
                    <a:xfrm>
                      <a:off x="0" y="0"/>
                      <a:ext cx="1318260" cy="711835"/>
                    </a:xfrm>
                    <a:prstGeom prst="rect">
                      <a:avLst/>
                    </a:prstGeom>
                    <a:noFill/>
                    <a:ln w="9525">
                      <a:noFill/>
                      <a:miter lim="800000"/>
                      <a:headEnd/>
                      <a:tailEnd/>
                    </a:ln>
                  </pic:spPr>
                </pic:pic>
              </a:graphicData>
            </a:graphic>
          </wp:anchor>
        </w:drawing>
      </w: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6330A2" w:rsidP="00C55D14">
      <w:pPr>
        <w:shd w:val="clear" w:color="auto" w:fill="FFFFFF"/>
        <w:jc w:val="both"/>
        <w:rPr>
          <w:b/>
          <w:bCs/>
          <w:color w:val="000000"/>
          <w:spacing w:val="-3"/>
          <w:sz w:val="22"/>
        </w:rPr>
      </w:pPr>
      <w:r>
        <w:rPr>
          <w:b/>
          <w:noProof/>
          <w:sz w:val="32"/>
          <w:szCs w:val="28"/>
        </w:rPr>
        <w:pict>
          <v:rect id="_x0000_s1029" style="position:absolute;left:0;text-align:left;margin-left:152.6pt;margin-top:8.75pt;width:22.65pt;height:22.65pt;z-index:251681792"/>
        </w:pict>
      </w:r>
    </w:p>
    <w:p w:rsidR="000B7C39" w:rsidRDefault="006330A2" w:rsidP="00C55D14">
      <w:pPr>
        <w:shd w:val="clear" w:color="auto" w:fill="FFFFFF"/>
        <w:jc w:val="both"/>
        <w:rPr>
          <w:b/>
          <w:bCs/>
          <w:color w:val="000000"/>
          <w:spacing w:val="-3"/>
          <w:sz w:val="22"/>
        </w:rPr>
      </w:pPr>
      <w:r>
        <w:rPr>
          <w:b/>
          <w:noProof/>
          <w:sz w:val="32"/>
          <w:szCs w:val="28"/>
        </w:rPr>
        <w:pict>
          <v:rect id="_x0000_s1030" style="position:absolute;left:0;text-align:left;margin-left:297.1pt;margin-top:1.05pt;width:22.65pt;height:22.65pt;z-index:251682816"/>
        </w:pict>
      </w:r>
      <w:r>
        <w:rPr>
          <w:b/>
          <w:noProof/>
          <w:sz w:val="32"/>
          <w:szCs w:val="28"/>
        </w:rPr>
        <w:pict>
          <v:rect id="_x0000_s1031" style="position:absolute;left:0;text-align:left;margin-left:480.15pt;margin-top:12.5pt;width:22.65pt;height:22.65pt;z-index:251683840"/>
        </w:pict>
      </w: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A30813" w:rsidRPr="00A30813" w:rsidRDefault="00A30813" w:rsidP="00A30813">
      <w:pPr>
        <w:shd w:val="clear" w:color="auto" w:fill="FFFFFF"/>
        <w:jc w:val="both"/>
        <w:rPr>
          <w:b/>
          <w:bCs/>
          <w:color w:val="000000"/>
          <w:spacing w:val="-3"/>
        </w:rPr>
      </w:pPr>
      <w:r w:rsidRPr="00A30813">
        <w:rPr>
          <w:b/>
          <w:bCs/>
          <w:color w:val="000000"/>
          <w:spacing w:val="-3"/>
        </w:rPr>
        <w:t xml:space="preserve">                         КРИТЕРИИ ОЦЕНИВАНИЯ </w:t>
      </w:r>
    </w:p>
    <w:p w:rsidR="00A30813" w:rsidRPr="00A30813" w:rsidRDefault="00A30813" w:rsidP="00A30813">
      <w:pPr>
        <w:shd w:val="clear" w:color="auto" w:fill="FFFFFF"/>
        <w:jc w:val="both"/>
        <w:rPr>
          <w:b/>
          <w:bCs/>
          <w:color w:val="000000"/>
          <w:spacing w:val="-3"/>
        </w:rPr>
      </w:pPr>
      <w:r w:rsidRPr="00A30813">
        <w:rPr>
          <w:b/>
          <w:bCs/>
          <w:color w:val="000000"/>
          <w:spacing w:val="-3"/>
        </w:rPr>
        <w:t xml:space="preserve">          </w:t>
      </w:r>
    </w:p>
    <w:tbl>
      <w:tblPr>
        <w:tblStyle w:val="a3"/>
        <w:tblW w:w="0" w:type="auto"/>
        <w:tblLayout w:type="fixed"/>
        <w:tblLook w:val="04A0" w:firstRow="1" w:lastRow="0" w:firstColumn="1" w:lastColumn="0" w:noHBand="0" w:noVBand="1"/>
      </w:tblPr>
      <w:tblGrid>
        <w:gridCol w:w="1560"/>
        <w:gridCol w:w="5938"/>
        <w:gridCol w:w="2674"/>
      </w:tblGrid>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Задание</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Критерии оценивания</w:t>
            </w: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Максимальный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 xml:space="preserve"> Выбран правильный ответ  (а)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2</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Выбран правильный ответ  (б)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3</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 каждый правильный ответ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6 баллов</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4</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 каждый правильный ответ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3 балла</w:t>
            </w:r>
          </w:p>
        </w:tc>
      </w:tr>
    </w:tbl>
    <w:p w:rsidR="00A30813" w:rsidRPr="00A30813" w:rsidRDefault="00A30813" w:rsidP="00A30813">
      <w:pPr>
        <w:shd w:val="clear" w:color="auto" w:fill="FFFFFF"/>
        <w:jc w:val="both"/>
        <w:rPr>
          <w:b/>
          <w:bCs/>
          <w:color w:val="000000"/>
          <w:spacing w:val="-3"/>
        </w:rPr>
      </w:pPr>
    </w:p>
    <w:p w:rsidR="00A30813" w:rsidRPr="00A30813" w:rsidRDefault="00A30813" w:rsidP="00A30813">
      <w:pPr>
        <w:shd w:val="clear" w:color="auto" w:fill="FFFFFF"/>
        <w:jc w:val="both"/>
        <w:rPr>
          <w:b/>
          <w:bCs/>
          <w:i/>
          <w:color w:val="000000"/>
          <w:spacing w:val="-3"/>
        </w:rPr>
      </w:pPr>
      <w:r w:rsidRPr="00A30813">
        <w:rPr>
          <w:b/>
          <w:bCs/>
          <w:i/>
          <w:color w:val="000000"/>
          <w:spacing w:val="-3"/>
        </w:rPr>
        <w:t>Максимальное количество баллов:         11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Достигнут повышенный уровень:     10 - 11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Достигнут базовый уровень:    6  -   9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Не  достигнут базовый уровень:        0 – 5 баллов</w:t>
      </w:r>
    </w:p>
    <w:p w:rsidR="00A30813" w:rsidRPr="00A30813" w:rsidRDefault="00A30813" w:rsidP="00A30813">
      <w:pPr>
        <w:shd w:val="clear" w:color="auto" w:fill="FFFFFF"/>
        <w:jc w:val="both"/>
        <w:rPr>
          <w:b/>
          <w:bCs/>
          <w:color w:val="000000"/>
          <w:spacing w:val="-3"/>
        </w:rPr>
      </w:pPr>
    </w:p>
    <w:p w:rsidR="000B7C39" w:rsidRDefault="000B7C39" w:rsidP="00C55D14">
      <w:pPr>
        <w:shd w:val="clear" w:color="auto" w:fill="FFFFFF"/>
        <w:jc w:val="both"/>
        <w:rPr>
          <w:b/>
          <w:bCs/>
          <w:color w:val="000000"/>
          <w:spacing w:val="-3"/>
          <w:sz w:val="22"/>
        </w:rPr>
      </w:pPr>
    </w:p>
    <w:p w:rsidR="00E55E02" w:rsidRDefault="00E55E02" w:rsidP="00A30813">
      <w:pPr>
        <w:autoSpaceDE w:val="0"/>
        <w:autoSpaceDN w:val="0"/>
        <w:adjustRightInd w:val="0"/>
        <w:rPr>
          <w:b/>
        </w:rPr>
      </w:pPr>
    </w:p>
    <w:p w:rsidR="00A30813" w:rsidRPr="00E55E02" w:rsidRDefault="00A30813" w:rsidP="00A30813">
      <w:pPr>
        <w:autoSpaceDE w:val="0"/>
        <w:autoSpaceDN w:val="0"/>
        <w:adjustRightInd w:val="0"/>
        <w:rPr>
          <w:b/>
        </w:rPr>
      </w:pPr>
      <w:r w:rsidRPr="00E55E02">
        <w:rPr>
          <w:b/>
        </w:rPr>
        <w:t xml:space="preserve">Проверочная работа  по теме: «Человек и земля». </w:t>
      </w:r>
    </w:p>
    <w:p w:rsidR="00A30813" w:rsidRPr="00E55E02" w:rsidRDefault="00A30813" w:rsidP="00A30813">
      <w:pPr>
        <w:autoSpaceDE w:val="0"/>
        <w:autoSpaceDN w:val="0"/>
        <w:adjustRightInd w:val="0"/>
        <w:rPr>
          <w:b/>
        </w:rPr>
      </w:pPr>
      <w:r w:rsidRPr="00E55E02">
        <w:rPr>
          <w:b/>
        </w:rPr>
        <w:t xml:space="preserve">                               </w:t>
      </w:r>
      <w:r w:rsidRPr="00E55E02">
        <w:rPr>
          <w:i/>
        </w:rPr>
        <w:t>Основная часть</w:t>
      </w:r>
    </w:p>
    <w:p w:rsidR="00A30813" w:rsidRPr="00E55E02" w:rsidRDefault="00A30813" w:rsidP="00A30813">
      <w:pPr>
        <w:rPr>
          <w:b/>
          <w:i/>
        </w:rPr>
      </w:pPr>
      <w:r w:rsidRPr="00E55E02">
        <w:rPr>
          <w:b/>
          <w:i/>
        </w:rPr>
        <w:t xml:space="preserve">1. </w:t>
      </w:r>
      <w:r w:rsidRPr="00E55E02">
        <w:rPr>
          <w:b/>
        </w:rPr>
        <w:t>Какой материал используется на уроках технологии.</w:t>
      </w:r>
    </w:p>
    <w:p w:rsidR="00A30813" w:rsidRPr="00E55E02" w:rsidRDefault="00A30813" w:rsidP="00A30813">
      <w:r w:rsidRPr="00E55E02">
        <w:t>А) Бумага, пластилин, природный материал                       Б) Доски, гвозди, кирпичи            В) Железо, отвертки, секатор</w:t>
      </w:r>
    </w:p>
    <w:p w:rsidR="00A30813" w:rsidRPr="00E55E02" w:rsidRDefault="00A30813" w:rsidP="00A30813"/>
    <w:p w:rsidR="00A30813" w:rsidRPr="00E55E02" w:rsidRDefault="00A30813" w:rsidP="00A30813">
      <w:pPr>
        <w:rPr>
          <w:b/>
        </w:rPr>
      </w:pPr>
      <w:r w:rsidRPr="00E55E02">
        <w:rPr>
          <w:b/>
        </w:rPr>
        <w:t xml:space="preserve">2. Как правильно передавать ножницы. </w:t>
      </w:r>
    </w:p>
    <w:p w:rsidR="00A30813" w:rsidRPr="00E55E02" w:rsidRDefault="00A30813" w:rsidP="00A30813">
      <w:r w:rsidRPr="00E55E02">
        <w:t>А) Лезвиями вперед            Б) Кольцами вперед                    В) Можно кинуть</w:t>
      </w:r>
    </w:p>
    <w:p w:rsidR="00A30813" w:rsidRPr="00E55E02" w:rsidRDefault="00A30813" w:rsidP="00A30813">
      <w:pPr>
        <w:rPr>
          <w:b/>
        </w:rPr>
      </w:pPr>
    </w:p>
    <w:p w:rsidR="00A30813" w:rsidRPr="00E55E02" w:rsidRDefault="00A30813" w:rsidP="00A30813">
      <w:pPr>
        <w:rPr>
          <w:b/>
        </w:rPr>
      </w:pPr>
      <w:r w:rsidRPr="00E55E02">
        <w:rPr>
          <w:b/>
        </w:rPr>
        <w:t xml:space="preserve">3. Без чего нельзя обойтись при работе с пластилином? </w:t>
      </w:r>
    </w:p>
    <w:p w:rsidR="00A30813" w:rsidRPr="00E55E02" w:rsidRDefault="00A30813" w:rsidP="00A30813">
      <w:r w:rsidRPr="00E55E02">
        <w:t>А) Ножницы, клей                 Б) Нитки, иголка                      В) Стека, доска для пластилина</w:t>
      </w:r>
    </w:p>
    <w:p w:rsidR="00A30813" w:rsidRPr="00E55E02" w:rsidRDefault="00A30813" w:rsidP="00A30813">
      <w:pPr>
        <w:rPr>
          <w:b/>
        </w:rPr>
      </w:pPr>
      <w:r w:rsidRPr="00E55E02">
        <w:rPr>
          <w:b/>
        </w:rPr>
        <w:t xml:space="preserve">4. Что такое оригами? </w:t>
      </w:r>
      <w:r w:rsidR="006330A2">
        <w:pict>
          <v:shape id="_x0000_i1029" type="#_x0000_t75" alt="" style="width:24pt;height:24pt"/>
        </w:pict>
      </w:r>
      <w:r w:rsidRPr="00E55E02">
        <w:t xml:space="preserve"> </w:t>
      </w:r>
      <w:r w:rsidR="006330A2">
        <w:pict>
          <v:shape id="_x0000_i1030" type="#_x0000_t75" alt="" style="width:24pt;height:24pt"/>
        </w:pict>
      </w:r>
    </w:p>
    <w:p w:rsidR="00A30813" w:rsidRPr="00E55E02" w:rsidRDefault="00A30813" w:rsidP="00A30813">
      <w:r w:rsidRPr="00E55E02">
        <w:t>А) Искусство складывания фигурок из бумаги                           Б) Искусство вырезания фигурок из бумаги</w:t>
      </w:r>
    </w:p>
    <w:p w:rsidR="00A30813" w:rsidRPr="00E55E02" w:rsidRDefault="00A30813" w:rsidP="00A30813">
      <w:r w:rsidRPr="00E55E02">
        <w:t>В) Обрывная мозаичная аппликация</w:t>
      </w:r>
    </w:p>
    <w:p w:rsidR="00A30813" w:rsidRPr="00E55E02" w:rsidRDefault="00A30813" w:rsidP="00A30813"/>
    <w:p w:rsidR="00A30813" w:rsidRPr="00E55E02" w:rsidRDefault="00A30813" w:rsidP="00A30813">
      <w:pPr>
        <w:rPr>
          <w:b/>
        </w:rPr>
      </w:pPr>
      <w:r w:rsidRPr="00E55E02">
        <w:rPr>
          <w:b/>
        </w:rPr>
        <w:t xml:space="preserve">5. Что используется при работе с бумагой? </w:t>
      </w:r>
    </w:p>
    <w:p w:rsidR="00A30813" w:rsidRPr="00E55E02" w:rsidRDefault="00A30813" w:rsidP="00A30813">
      <w:r w:rsidRPr="00E55E02">
        <w:t>А) Стека                 Б) Иголки                             В) Ножницы</w:t>
      </w:r>
    </w:p>
    <w:p w:rsidR="00A30813" w:rsidRPr="00E55E02" w:rsidRDefault="00A30813" w:rsidP="00A30813">
      <w:pPr>
        <w:rPr>
          <w:b/>
        </w:rPr>
      </w:pPr>
      <w:r w:rsidRPr="00E55E02">
        <w:rPr>
          <w:b/>
        </w:rPr>
        <w:t xml:space="preserve">6. При помощи чего скрепляется бумага? </w:t>
      </w:r>
      <w:r w:rsidR="006330A2">
        <w:pict>
          <v:shape id="_x0000_i1031" type="#_x0000_t75" alt="" style="width:24pt;height:24pt"/>
        </w:pict>
      </w:r>
      <w:r w:rsidRPr="00E55E02">
        <w:t xml:space="preserve"> </w:t>
      </w:r>
      <w:r w:rsidR="006330A2">
        <w:pict>
          <v:shape id="_x0000_i1032" type="#_x0000_t75" alt="" style="width:24pt;height:24pt"/>
        </w:pict>
      </w:r>
      <w:r w:rsidRPr="00E55E02">
        <w:t xml:space="preserve"> </w:t>
      </w:r>
    </w:p>
    <w:p w:rsidR="00A30813" w:rsidRPr="00E55E02" w:rsidRDefault="00A30813" w:rsidP="00A30813">
      <w:r w:rsidRPr="00E55E02">
        <w:rPr>
          <w:noProof/>
        </w:rPr>
        <w:drawing>
          <wp:anchor distT="0" distB="0" distL="114300" distR="114300" simplePos="0" relativeHeight="251693056" behindDoc="0" locked="0" layoutInCell="1" allowOverlap="1">
            <wp:simplePos x="0" y="0"/>
            <wp:positionH relativeFrom="column">
              <wp:posOffset>5448935</wp:posOffset>
            </wp:positionH>
            <wp:positionV relativeFrom="paragraph">
              <wp:posOffset>7620</wp:posOffset>
            </wp:positionV>
            <wp:extent cx="1068070" cy="779145"/>
            <wp:effectExtent l="19050" t="0" r="0" b="0"/>
            <wp:wrapNone/>
            <wp:docPr id="83" name="Рисунок 145" descr="http://shkolnik45.ru/uploads/catalog_items/3/326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kolnik45.ru/uploads/catalog_items/3/32675/001.jpg"/>
                    <pic:cNvPicPr>
                      <a:picLocks noChangeAspect="1" noChangeArrowheads="1"/>
                    </pic:cNvPicPr>
                  </pic:nvPicPr>
                  <pic:blipFill>
                    <a:blip r:embed="rId27" cstate="print"/>
                    <a:srcRect/>
                    <a:stretch>
                      <a:fillRect/>
                    </a:stretch>
                  </pic:blipFill>
                  <pic:spPr bwMode="auto">
                    <a:xfrm>
                      <a:off x="0" y="0"/>
                      <a:ext cx="1068070" cy="779145"/>
                    </a:xfrm>
                    <a:prstGeom prst="rect">
                      <a:avLst/>
                    </a:prstGeom>
                    <a:noFill/>
                    <a:ln w="9525">
                      <a:noFill/>
                      <a:miter lim="800000"/>
                      <a:headEnd/>
                      <a:tailEnd/>
                    </a:ln>
                  </pic:spPr>
                </pic:pic>
              </a:graphicData>
            </a:graphic>
          </wp:anchor>
        </w:drawing>
      </w:r>
      <w:r w:rsidRPr="00E55E02">
        <w:t xml:space="preserve">                      а)                                            б)                                          в)</w:t>
      </w:r>
    </w:p>
    <w:p w:rsidR="00A30813" w:rsidRPr="00E55E02" w:rsidRDefault="00A30813" w:rsidP="00A30813">
      <w:pPr>
        <w:rPr>
          <w:b/>
        </w:rPr>
      </w:pPr>
      <w:r w:rsidRPr="00E55E02">
        <w:rPr>
          <w:b/>
          <w:noProof/>
        </w:rPr>
        <w:drawing>
          <wp:anchor distT="0" distB="0" distL="114300" distR="114300" simplePos="0" relativeHeight="251692032" behindDoc="0" locked="0" layoutInCell="1" allowOverlap="1">
            <wp:simplePos x="0" y="0"/>
            <wp:positionH relativeFrom="column">
              <wp:posOffset>2571549</wp:posOffset>
            </wp:positionH>
            <wp:positionV relativeFrom="paragraph">
              <wp:posOffset>5381</wp:posOffset>
            </wp:positionV>
            <wp:extent cx="1424740" cy="770021"/>
            <wp:effectExtent l="19050" t="0" r="4010" b="0"/>
            <wp:wrapNone/>
            <wp:docPr id="82" name="Рисунок 19" descr="http://torg-kanc.ru/upload/iblock/c88/c88268c2d19e1842ffc60b744b7fa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rg-kanc.ru/upload/iblock/c88/c88268c2d19e1842ffc60b744b7fa4c0.jpg"/>
                    <pic:cNvPicPr>
                      <a:picLocks noChangeAspect="1" noChangeArrowheads="1"/>
                    </pic:cNvPicPr>
                  </pic:nvPicPr>
                  <pic:blipFill>
                    <a:blip r:embed="rId28" cstate="print"/>
                    <a:srcRect/>
                    <a:stretch>
                      <a:fillRect/>
                    </a:stretch>
                  </pic:blipFill>
                  <pic:spPr bwMode="auto">
                    <a:xfrm>
                      <a:off x="0" y="0"/>
                      <a:ext cx="1429606" cy="772651"/>
                    </a:xfrm>
                    <a:prstGeom prst="rect">
                      <a:avLst/>
                    </a:prstGeom>
                    <a:noFill/>
                    <a:ln w="9525">
                      <a:noFill/>
                      <a:miter lim="800000"/>
                      <a:headEnd/>
                      <a:tailEnd/>
                    </a:ln>
                  </pic:spPr>
                </pic:pic>
              </a:graphicData>
            </a:graphic>
          </wp:anchor>
        </w:drawing>
      </w:r>
    </w:p>
    <w:p w:rsidR="00A30813" w:rsidRPr="00E55E02" w:rsidRDefault="00A30813" w:rsidP="00A30813">
      <w:pPr>
        <w:rPr>
          <w:b/>
        </w:rPr>
      </w:pPr>
      <w:r w:rsidRPr="00E55E02">
        <w:rPr>
          <w:b/>
          <w:noProof/>
        </w:rPr>
        <w:drawing>
          <wp:anchor distT="0" distB="0" distL="114300" distR="114300" simplePos="0" relativeHeight="251691008" behindDoc="0" locked="0" layoutInCell="1" allowOverlap="1">
            <wp:simplePos x="0" y="0"/>
            <wp:positionH relativeFrom="column">
              <wp:posOffset>78606</wp:posOffset>
            </wp:positionH>
            <wp:positionV relativeFrom="paragraph">
              <wp:posOffset>3042</wp:posOffset>
            </wp:positionV>
            <wp:extent cx="1780875" cy="635268"/>
            <wp:effectExtent l="19050" t="0" r="0" b="0"/>
            <wp:wrapNone/>
            <wp:docPr id="81" name="Рисунок 11" descr="http://bigopt.com/modules/goods/images/294/1484371936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gopt.com/modules/goods/images/294/14843719366438.jpg"/>
                    <pic:cNvPicPr>
                      <a:picLocks noChangeAspect="1" noChangeArrowheads="1"/>
                    </pic:cNvPicPr>
                  </pic:nvPicPr>
                  <pic:blipFill>
                    <a:blip r:embed="rId29" cstate="print"/>
                    <a:srcRect/>
                    <a:stretch>
                      <a:fillRect/>
                    </a:stretch>
                  </pic:blipFill>
                  <pic:spPr bwMode="auto">
                    <a:xfrm>
                      <a:off x="0" y="0"/>
                      <a:ext cx="1778635" cy="634469"/>
                    </a:xfrm>
                    <a:prstGeom prst="rect">
                      <a:avLst/>
                    </a:prstGeom>
                    <a:noFill/>
                    <a:ln w="9525">
                      <a:noFill/>
                      <a:miter lim="800000"/>
                      <a:headEnd/>
                      <a:tailEnd/>
                    </a:ln>
                  </pic:spPr>
                </pic:pic>
              </a:graphicData>
            </a:graphic>
          </wp:anchor>
        </w:drawing>
      </w:r>
    </w:p>
    <w:p w:rsidR="00A30813" w:rsidRPr="00E55E02" w:rsidRDefault="00A30813" w:rsidP="00A30813">
      <w:pPr>
        <w:rPr>
          <w:b/>
        </w:rPr>
      </w:pPr>
    </w:p>
    <w:p w:rsidR="00A30813" w:rsidRPr="00E55E02" w:rsidRDefault="00A30813" w:rsidP="00A30813">
      <w:pPr>
        <w:rPr>
          <w:b/>
        </w:rPr>
      </w:pPr>
    </w:p>
    <w:p w:rsidR="00A30813" w:rsidRPr="00E55E02" w:rsidRDefault="00A30813" w:rsidP="00A30813">
      <w:pPr>
        <w:rPr>
          <w:b/>
        </w:rPr>
      </w:pPr>
    </w:p>
    <w:p w:rsidR="00A30813" w:rsidRPr="00E55E02" w:rsidRDefault="00A30813" w:rsidP="00A30813">
      <w:pPr>
        <w:rPr>
          <w:b/>
          <w:i/>
          <w:u w:val="single"/>
        </w:rPr>
      </w:pPr>
      <w:r w:rsidRPr="00E55E02">
        <w:rPr>
          <w:b/>
        </w:rPr>
        <w:t xml:space="preserve">7. Обведи объёмные поделки </w:t>
      </w:r>
      <w:r w:rsidRPr="00E55E02">
        <w:rPr>
          <w:b/>
          <w:i/>
        </w:rPr>
        <w:t xml:space="preserve">из природного материала </w:t>
      </w:r>
      <w:r w:rsidRPr="00E55E02">
        <w:rPr>
          <w:b/>
          <w:i/>
          <w:u w:val="single"/>
        </w:rPr>
        <w:t>красным цветом</w:t>
      </w:r>
      <w:r w:rsidRPr="00E55E02">
        <w:rPr>
          <w:b/>
          <w:i/>
        </w:rPr>
        <w:t xml:space="preserve">, аппликацию из листьев – </w:t>
      </w:r>
      <w:r w:rsidRPr="00E55E02">
        <w:rPr>
          <w:b/>
          <w:i/>
          <w:u w:val="single"/>
        </w:rPr>
        <w:t>жёлтым,</w:t>
      </w:r>
      <w:r w:rsidRPr="00E55E02">
        <w:rPr>
          <w:b/>
          <w:i/>
        </w:rPr>
        <w:t xml:space="preserve"> аппликацию из семян – </w:t>
      </w:r>
      <w:r w:rsidRPr="00E55E02">
        <w:rPr>
          <w:b/>
          <w:i/>
          <w:u w:val="single"/>
        </w:rPr>
        <w:t>зелёным.</w:t>
      </w:r>
    </w:p>
    <w:p w:rsidR="00A30813" w:rsidRPr="00E55E02" w:rsidRDefault="00A30813" w:rsidP="00A30813">
      <w:r w:rsidRPr="00E55E02">
        <w:rPr>
          <w:noProof/>
        </w:rPr>
        <w:drawing>
          <wp:anchor distT="0" distB="0" distL="114300" distR="114300" simplePos="0" relativeHeight="251688960" behindDoc="0" locked="0" layoutInCell="1" allowOverlap="1">
            <wp:simplePos x="0" y="0"/>
            <wp:positionH relativeFrom="column">
              <wp:posOffset>2042160</wp:posOffset>
            </wp:positionH>
            <wp:positionV relativeFrom="paragraph">
              <wp:posOffset>180975</wp:posOffset>
            </wp:positionV>
            <wp:extent cx="1419860" cy="1183640"/>
            <wp:effectExtent l="19050" t="0" r="8890" b="0"/>
            <wp:wrapNone/>
            <wp:docPr id="10" name="Рисунок 5" descr="C:\Users\Home\AppData\Local\Microsoft\Windows\Temporary Internet Files\Content.Word\91315393_aplikac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91315393_aplikaciya0.jpg"/>
                    <pic:cNvPicPr>
                      <a:picLocks noChangeAspect="1" noChangeArrowheads="1"/>
                    </pic:cNvPicPr>
                  </pic:nvPicPr>
                  <pic:blipFill>
                    <a:blip r:embed="rId30"/>
                    <a:srcRect/>
                    <a:stretch>
                      <a:fillRect/>
                    </a:stretch>
                  </pic:blipFill>
                  <pic:spPr bwMode="auto">
                    <a:xfrm>
                      <a:off x="0" y="0"/>
                      <a:ext cx="1419860" cy="1183640"/>
                    </a:xfrm>
                    <a:prstGeom prst="rect">
                      <a:avLst/>
                    </a:prstGeom>
                    <a:noFill/>
                    <a:ln w="9525">
                      <a:noFill/>
                      <a:miter lim="800000"/>
                      <a:headEnd/>
                      <a:tailEnd/>
                    </a:ln>
                  </pic:spPr>
                </pic:pic>
              </a:graphicData>
            </a:graphic>
          </wp:anchor>
        </w:drawing>
      </w:r>
      <w:r w:rsidRPr="00E55E02">
        <w:t xml:space="preserve">а)                                                               б)                                            в)                                                              </w:t>
      </w:r>
    </w:p>
    <w:p w:rsidR="00A30813" w:rsidRPr="00E55E02" w:rsidRDefault="00A30813" w:rsidP="00A30813">
      <w:r w:rsidRPr="00E55E02">
        <w:rPr>
          <w:noProof/>
        </w:rPr>
        <w:drawing>
          <wp:anchor distT="0" distB="0" distL="114300" distR="114300" simplePos="0" relativeHeight="251689984" behindDoc="0" locked="0" layoutInCell="1" allowOverlap="1">
            <wp:simplePos x="0" y="0"/>
            <wp:positionH relativeFrom="column">
              <wp:posOffset>4563745</wp:posOffset>
            </wp:positionH>
            <wp:positionV relativeFrom="paragraph">
              <wp:posOffset>34290</wp:posOffset>
            </wp:positionV>
            <wp:extent cx="1398270" cy="1029335"/>
            <wp:effectExtent l="19050" t="0" r="0" b="0"/>
            <wp:wrapNone/>
            <wp:docPr id="13" name="Рисунок 8" descr="C:\Users\Home\Documents\таня\1-в\дополнительный материал\картинки\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cuments\таня\1-в\дополнительный материал\картинки\108.JPG"/>
                    <pic:cNvPicPr>
                      <a:picLocks noChangeAspect="1" noChangeArrowheads="1"/>
                    </pic:cNvPicPr>
                  </pic:nvPicPr>
                  <pic:blipFill>
                    <a:blip r:embed="rId31"/>
                    <a:srcRect/>
                    <a:stretch>
                      <a:fillRect/>
                    </a:stretch>
                  </pic:blipFill>
                  <pic:spPr bwMode="auto">
                    <a:xfrm>
                      <a:off x="0" y="0"/>
                      <a:ext cx="1398270" cy="1029335"/>
                    </a:xfrm>
                    <a:prstGeom prst="rect">
                      <a:avLst/>
                    </a:prstGeom>
                    <a:noFill/>
                    <a:ln w="9525">
                      <a:noFill/>
                      <a:miter lim="800000"/>
                      <a:headEnd/>
                      <a:tailEnd/>
                    </a:ln>
                  </pic:spPr>
                </pic:pic>
              </a:graphicData>
            </a:graphic>
          </wp:anchor>
        </w:drawing>
      </w:r>
      <w:r w:rsidRPr="00E55E02">
        <w:rPr>
          <w:noProof/>
        </w:rPr>
        <w:drawing>
          <wp:anchor distT="0" distB="0" distL="114300" distR="114300" simplePos="0" relativeHeight="251687936" behindDoc="0" locked="0" layoutInCell="1" allowOverlap="1">
            <wp:simplePos x="0" y="0"/>
            <wp:positionH relativeFrom="column">
              <wp:posOffset>251460</wp:posOffset>
            </wp:positionH>
            <wp:positionV relativeFrom="paragraph">
              <wp:posOffset>34290</wp:posOffset>
            </wp:positionV>
            <wp:extent cx="1087755" cy="955040"/>
            <wp:effectExtent l="19050" t="0" r="0" b="0"/>
            <wp:wrapNone/>
            <wp:docPr id="78" name="Рисунок 2" descr="C:\Users\Home\AppData\Local\Microsoft\Windows\Temporary Internet Files\Content.Word\ежик из шиш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Word\ежик из шишек.jpg"/>
                    <pic:cNvPicPr>
                      <a:picLocks noChangeAspect="1" noChangeArrowheads="1"/>
                    </pic:cNvPicPr>
                  </pic:nvPicPr>
                  <pic:blipFill>
                    <a:blip r:embed="rId32" cstate="print"/>
                    <a:srcRect/>
                    <a:stretch>
                      <a:fillRect/>
                    </a:stretch>
                  </pic:blipFill>
                  <pic:spPr bwMode="auto">
                    <a:xfrm>
                      <a:off x="0" y="0"/>
                      <a:ext cx="1087755" cy="955040"/>
                    </a:xfrm>
                    <a:prstGeom prst="rect">
                      <a:avLst/>
                    </a:prstGeom>
                    <a:noFill/>
                    <a:ln w="9525">
                      <a:noFill/>
                      <a:miter lim="800000"/>
                      <a:headEnd/>
                      <a:tailEnd/>
                    </a:ln>
                  </pic:spPr>
                </pic:pic>
              </a:graphicData>
            </a:graphic>
          </wp:anchor>
        </w:drawing>
      </w:r>
    </w:p>
    <w:p w:rsidR="00A30813" w:rsidRPr="00E55E02" w:rsidRDefault="00A30813" w:rsidP="00A30813"/>
    <w:p w:rsidR="00A30813" w:rsidRPr="00E55E02" w:rsidRDefault="00A30813" w:rsidP="00A30813"/>
    <w:p w:rsidR="00A30813" w:rsidRPr="00E55E02" w:rsidRDefault="00A30813" w:rsidP="00A30813"/>
    <w:p w:rsidR="00A30813" w:rsidRPr="00E55E02" w:rsidRDefault="00A30813" w:rsidP="00A30813"/>
    <w:p w:rsidR="00A30813" w:rsidRPr="00E55E02" w:rsidRDefault="00A30813" w:rsidP="00A30813"/>
    <w:p w:rsidR="00E55E02" w:rsidRDefault="00E55E02" w:rsidP="00A30813">
      <w:pPr>
        <w:rPr>
          <w:b/>
        </w:rPr>
      </w:pPr>
    </w:p>
    <w:p w:rsidR="00E55E02" w:rsidRDefault="00E55E02" w:rsidP="00A30813">
      <w:pPr>
        <w:rPr>
          <w:b/>
        </w:rPr>
      </w:pPr>
    </w:p>
    <w:p w:rsidR="00E55E02" w:rsidRDefault="00E55E02" w:rsidP="00A30813">
      <w:pPr>
        <w:rPr>
          <w:b/>
        </w:rPr>
      </w:pPr>
    </w:p>
    <w:p w:rsidR="00A30813" w:rsidRPr="00E55E02" w:rsidRDefault="00A30813" w:rsidP="00A30813">
      <w:pPr>
        <w:rPr>
          <w:b/>
        </w:rPr>
      </w:pPr>
      <w:r w:rsidRPr="00E55E02">
        <w:rPr>
          <w:b/>
        </w:rPr>
        <w:t xml:space="preserve">8. Фигуры, какой формы легче всего вырезать? </w:t>
      </w:r>
    </w:p>
    <w:p w:rsidR="00A30813" w:rsidRPr="00E55E02" w:rsidRDefault="00A30813" w:rsidP="00A30813">
      <w:r w:rsidRPr="00E55E02">
        <w:t xml:space="preserve">А) </w:t>
      </w:r>
      <w:r w:rsidRPr="00E55E02">
        <w:rPr>
          <w:noProof/>
        </w:rPr>
        <w:drawing>
          <wp:inline distT="0" distB="0" distL="0" distR="0">
            <wp:extent cx="1082636" cy="1052139"/>
            <wp:effectExtent l="19050" t="0" r="3214" b="0"/>
            <wp:docPr id="75" name="Рисунок 9" descr="C:\Users\Home\AppData\Local\Microsoft\Windows\Temporary Internet Files\Content.Word\квадр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квадрат.jpeg"/>
                    <pic:cNvPicPr>
                      <a:picLocks noChangeAspect="1" noChangeArrowheads="1"/>
                    </pic:cNvPicPr>
                  </pic:nvPicPr>
                  <pic:blipFill>
                    <a:blip r:embed="rId33"/>
                    <a:srcRect/>
                    <a:stretch>
                      <a:fillRect/>
                    </a:stretch>
                  </pic:blipFill>
                  <pic:spPr bwMode="auto">
                    <a:xfrm>
                      <a:off x="0" y="0"/>
                      <a:ext cx="1083277" cy="1052762"/>
                    </a:xfrm>
                    <a:prstGeom prst="rect">
                      <a:avLst/>
                    </a:prstGeom>
                    <a:noFill/>
                    <a:ln w="9525">
                      <a:noFill/>
                      <a:miter lim="800000"/>
                      <a:headEnd/>
                      <a:tailEnd/>
                    </a:ln>
                  </pic:spPr>
                </pic:pic>
              </a:graphicData>
            </a:graphic>
          </wp:inline>
        </w:drawing>
      </w:r>
      <w:r w:rsidRPr="00E55E02">
        <w:t xml:space="preserve">               Б)          </w:t>
      </w:r>
      <w:r w:rsidRPr="00E55E02">
        <w:rPr>
          <w:noProof/>
        </w:rPr>
        <w:drawing>
          <wp:inline distT="0" distB="0" distL="0" distR="0">
            <wp:extent cx="918825" cy="1057620"/>
            <wp:effectExtent l="19050" t="0" r="0" b="0"/>
            <wp:docPr id="76" name="Рисунок 12" descr="C:\Users\Home\Documents\таня\1-в\дополнительный материал\картинки\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ocuments\таня\1-в\дополнительный материал\картинки\звезда.jpg"/>
                    <pic:cNvPicPr>
                      <a:picLocks noChangeAspect="1" noChangeArrowheads="1"/>
                    </pic:cNvPicPr>
                  </pic:nvPicPr>
                  <pic:blipFill>
                    <a:blip r:embed="rId34" cstate="print"/>
                    <a:srcRect/>
                    <a:stretch>
                      <a:fillRect/>
                    </a:stretch>
                  </pic:blipFill>
                  <pic:spPr bwMode="auto">
                    <a:xfrm>
                      <a:off x="0" y="0"/>
                      <a:ext cx="923013" cy="1062440"/>
                    </a:xfrm>
                    <a:prstGeom prst="rect">
                      <a:avLst/>
                    </a:prstGeom>
                    <a:noFill/>
                    <a:ln w="9525">
                      <a:noFill/>
                      <a:miter lim="800000"/>
                      <a:headEnd/>
                      <a:tailEnd/>
                    </a:ln>
                  </pic:spPr>
                </pic:pic>
              </a:graphicData>
            </a:graphic>
          </wp:inline>
        </w:drawing>
      </w:r>
      <w:r w:rsidRPr="00E55E02">
        <w:t xml:space="preserve">             В) </w:t>
      </w:r>
      <w:r w:rsidRPr="00E55E02">
        <w:rPr>
          <w:noProof/>
        </w:rPr>
        <w:drawing>
          <wp:inline distT="0" distB="0" distL="0" distR="0">
            <wp:extent cx="1269924" cy="1261999"/>
            <wp:effectExtent l="19050" t="0" r="6426" b="0"/>
            <wp:docPr id="77" name="Рисунок 13" descr="C:\Users\Home\AppData\Local\Microsoft\Windows\Temporary Internet Files\Content.Word\кру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круг.gif"/>
                    <pic:cNvPicPr>
                      <a:picLocks noChangeAspect="1" noChangeArrowheads="1"/>
                    </pic:cNvPicPr>
                  </pic:nvPicPr>
                  <pic:blipFill>
                    <a:blip r:embed="rId35"/>
                    <a:srcRect/>
                    <a:stretch>
                      <a:fillRect/>
                    </a:stretch>
                  </pic:blipFill>
                  <pic:spPr bwMode="auto">
                    <a:xfrm>
                      <a:off x="0" y="0"/>
                      <a:ext cx="1270598" cy="1262669"/>
                    </a:xfrm>
                    <a:prstGeom prst="rect">
                      <a:avLst/>
                    </a:prstGeom>
                    <a:noFill/>
                    <a:ln w="9525">
                      <a:noFill/>
                      <a:miter lim="800000"/>
                      <a:headEnd/>
                      <a:tailEnd/>
                    </a:ln>
                  </pic:spPr>
                </pic:pic>
              </a:graphicData>
            </a:graphic>
          </wp:inline>
        </w:drawing>
      </w:r>
    </w:p>
    <w:p w:rsidR="00A30813" w:rsidRPr="00E55E02" w:rsidRDefault="00A30813" w:rsidP="00A30813">
      <w:pPr>
        <w:ind w:left="426"/>
      </w:pPr>
    </w:p>
    <w:p w:rsidR="00A30813" w:rsidRPr="00E55E02" w:rsidRDefault="00A30813" w:rsidP="00A30813">
      <w:pPr>
        <w:ind w:left="426"/>
        <w:jc w:val="center"/>
        <w:rPr>
          <w:i/>
        </w:rPr>
      </w:pPr>
      <w:r w:rsidRPr="00E55E02">
        <w:rPr>
          <w:i/>
        </w:rPr>
        <w:t>Дополнительная часть</w:t>
      </w:r>
    </w:p>
    <w:p w:rsidR="00A30813" w:rsidRPr="00E55E02" w:rsidRDefault="00A30813" w:rsidP="00A30813">
      <w:pPr>
        <w:rPr>
          <w:b/>
        </w:rPr>
      </w:pPr>
      <w:r w:rsidRPr="00E55E02">
        <w:rPr>
          <w:b/>
        </w:rPr>
        <w:t>9. Возьмите приложение и вырежьте детали пазла. Соберите пазл и приклейте его в рамку.</w:t>
      </w:r>
    </w:p>
    <w:tbl>
      <w:tblPr>
        <w:tblStyle w:val="a3"/>
        <w:tblW w:w="4487" w:type="dxa"/>
        <w:tblInd w:w="1526" w:type="dxa"/>
        <w:tblLook w:val="04A0" w:firstRow="1" w:lastRow="0" w:firstColumn="1" w:lastColumn="0" w:noHBand="0" w:noVBand="1"/>
      </w:tblPr>
      <w:tblGrid>
        <w:gridCol w:w="4487"/>
      </w:tblGrid>
      <w:tr w:rsidR="00A30813" w:rsidRPr="00E55E02" w:rsidTr="00A30813">
        <w:trPr>
          <w:trHeight w:val="3318"/>
        </w:trPr>
        <w:tc>
          <w:tcPr>
            <w:tcW w:w="4487" w:type="dxa"/>
          </w:tcPr>
          <w:p w:rsidR="00A30813" w:rsidRPr="00E55E02" w:rsidRDefault="00A30813" w:rsidP="00C91A15">
            <w:pPr>
              <w:tabs>
                <w:tab w:val="left" w:pos="1041"/>
              </w:tabs>
              <w:rPr>
                <w:sz w:val="24"/>
                <w:szCs w:val="24"/>
              </w:rPr>
            </w:pPr>
            <w:r w:rsidRPr="00E55E02">
              <w:rPr>
                <w:noProof/>
              </w:rPr>
              <w:drawing>
                <wp:anchor distT="0" distB="0" distL="114300" distR="114300" simplePos="0" relativeHeight="251695104" behindDoc="0" locked="0" layoutInCell="1" allowOverlap="1">
                  <wp:simplePos x="0" y="0"/>
                  <wp:positionH relativeFrom="column">
                    <wp:posOffset>4124325</wp:posOffset>
                  </wp:positionH>
                  <wp:positionV relativeFrom="paragraph">
                    <wp:posOffset>196850</wp:posOffset>
                  </wp:positionV>
                  <wp:extent cx="2252345" cy="1866900"/>
                  <wp:effectExtent l="19050" t="0" r="0" b="0"/>
                  <wp:wrapNone/>
                  <wp:docPr id="79" name="Рисунок 9" descr="E:\программа ножницы\Скриншот (08.06.2017 18-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грамма ножницы\Скриншот (08.06.2017 18-08-49).jpg"/>
                          <pic:cNvPicPr>
                            <a:picLocks noChangeAspect="1" noChangeArrowheads="1"/>
                          </pic:cNvPicPr>
                        </pic:nvPicPr>
                        <pic:blipFill>
                          <a:blip r:embed="rId36" cstate="print"/>
                          <a:srcRect/>
                          <a:stretch>
                            <a:fillRect/>
                          </a:stretch>
                        </pic:blipFill>
                        <pic:spPr bwMode="auto">
                          <a:xfrm>
                            <a:off x="0" y="0"/>
                            <a:ext cx="2252345" cy="1866900"/>
                          </a:xfrm>
                          <a:prstGeom prst="rect">
                            <a:avLst/>
                          </a:prstGeom>
                          <a:noFill/>
                          <a:ln w="9525">
                            <a:noFill/>
                            <a:miter lim="800000"/>
                            <a:headEnd/>
                            <a:tailEnd/>
                          </a:ln>
                        </pic:spPr>
                      </pic:pic>
                    </a:graphicData>
                  </a:graphic>
                </wp:anchor>
              </w:drawing>
            </w:r>
          </w:p>
        </w:tc>
      </w:tr>
    </w:tbl>
    <w:p w:rsidR="00A30813" w:rsidRPr="00E55E02" w:rsidRDefault="00A30813" w:rsidP="00A30813">
      <w:pPr>
        <w:tabs>
          <w:tab w:val="left" w:pos="1041"/>
        </w:tabs>
      </w:pPr>
      <w:r w:rsidRPr="00E55E02">
        <w:t xml:space="preserve">                 </w:t>
      </w:r>
    </w:p>
    <w:p w:rsidR="00A30813" w:rsidRPr="00E55E02" w:rsidRDefault="00A30813" w:rsidP="00A30813">
      <w:pPr>
        <w:tabs>
          <w:tab w:val="left" w:pos="1041"/>
        </w:tabs>
      </w:pPr>
      <w:r w:rsidRPr="00E55E02">
        <w:rPr>
          <w:b/>
        </w:rPr>
        <w:t>10.  Нарисуйте, аппликацию,  используя одну геометрическую фигуру</w:t>
      </w:r>
      <w:r w:rsidRPr="00E55E02">
        <w:t>.</w:t>
      </w:r>
    </w:p>
    <w:p w:rsidR="000B7C39" w:rsidRPr="00E55E02" w:rsidRDefault="000B7C39" w:rsidP="00C55D14">
      <w:pPr>
        <w:shd w:val="clear" w:color="auto" w:fill="FFFFFF"/>
        <w:jc w:val="both"/>
        <w:rPr>
          <w:b/>
          <w:bCs/>
          <w:color w:val="000000"/>
          <w:spacing w:val="-3"/>
        </w:rPr>
      </w:pPr>
    </w:p>
    <w:tbl>
      <w:tblPr>
        <w:tblStyle w:val="a3"/>
        <w:tblpPr w:leftFromText="180" w:rightFromText="180" w:vertAnchor="page" w:horzAnchor="page" w:tblpX="1606" w:tblpY="8248"/>
        <w:tblW w:w="8677" w:type="dxa"/>
        <w:tblLook w:val="04A0" w:firstRow="1" w:lastRow="0" w:firstColumn="1" w:lastColumn="0" w:noHBand="0" w:noVBand="1"/>
      </w:tblPr>
      <w:tblGrid>
        <w:gridCol w:w="8677"/>
      </w:tblGrid>
      <w:tr w:rsidR="00A30813" w:rsidRPr="00E55E02" w:rsidTr="00A30813">
        <w:trPr>
          <w:trHeight w:val="2967"/>
        </w:trPr>
        <w:tc>
          <w:tcPr>
            <w:tcW w:w="8677" w:type="dxa"/>
          </w:tcPr>
          <w:p w:rsidR="00A30813" w:rsidRPr="00E55E02" w:rsidRDefault="00A30813" w:rsidP="00A30813">
            <w:pPr>
              <w:tabs>
                <w:tab w:val="left" w:pos="1041"/>
              </w:tabs>
              <w:rPr>
                <w:sz w:val="24"/>
                <w:szCs w:val="24"/>
              </w:rPr>
            </w:pPr>
          </w:p>
        </w:tc>
      </w:tr>
    </w:tbl>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Default="000B7C39" w:rsidP="00C55D14">
      <w:pPr>
        <w:shd w:val="clear" w:color="auto" w:fill="FFFFFF"/>
        <w:jc w:val="both"/>
        <w:rPr>
          <w:b/>
          <w:bCs/>
          <w:color w:val="000000"/>
          <w:spacing w:val="-3"/>
        </w:rPr>
      </w:pPr>
    </w:p>
    <w:p w:rsidR="00E55E02" w:rsidRPr="00E55E02" w:rsidRDefault="00E55E02" w:rsidP="00C55D14">
      <w:pPr>
        <w:shd w:val="clear" w:color="auto" w:fill="FFFFFF"/>
        <w:jc w:val="both"/>
        <w:rPr>
          <w:b/>
          <w:bCs/>
          <w:color w:val="000000"/>
          <w:spacing w:val="-3"/>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A30813" w:rsidRPr="00A30813" w:rsidRDefault="00A30813" w:rsidP="00A30813">
      <w:pPr>
        <w:autoSpaceDE w:val="0"/>
        <w:autoSpaceDN w:val="0"/>
        <w:adjustRightInd w:val="0"/>
        <w:rPr>
          <w:b/>
        </w:rPr>
      </w:pPr>
      <w:r w:rsidRPr="00A30813">
        <w:rPr>
          <w:b/>
        </w:rPr>
        <w:t xml:space="preserve">                         КРИТЕРИИ ОЦЕНИВАНИЯ</w:t>
      </w:r>
    </w:p>
    <w:p w:rsidR="00A30813" w:rsidRPr="00A30813" w:rsidRDefault="00A30813" w:rsidP="00A30813">
      <w:pPr>
        <w:rPr>
          <w:b/>
          <w:i/>
        </w:rPr>
      </w:pPr>
      <w:r w:rsidRPr="00A30813">
        <w:rPr>
          <w:b/>
          <w:i/>
        </w:rPr>
        <w:t xml:space="preserve">                               Основная часть</w:t>
      </w:r>
    </w:p>
    <w:tbl>
      <w:tblPr>
        <w:tblStyle w:val="a3"/>
        <w:tblW w:w="0" w:type="auto"/>
        <w:tblInd w:w="-601" w:type="dxa"/>
        <w:tblLook w:val="04A0" w:firstRow="1" w:lastRow="0" w:firstColumn="1" w:lastColumn="0" w:noHBand="0" w:noVBand="1"/>
      </w:tblPr>
      <w:tblGrid>
        <w:gridCol w:w="1276"/>
        <w:gridCol w:w="6222"/>
        <w:gridCol w:w="2674"/>
      </w:tblGrid>
      <w:tr w:rsidR="00A30813" w:rsidRPr="00A30813" w:rsidTr="00C91A15">
        <w:tc>
          <w:tcPr>
            <w:tcW w:w="1276" w:type="dxa"/>
          </w:tcPr>
          <w:p w:rsidR="00A30813" w:rsidRPr="00A30813" w:rsidRDefault="00A30813" w:rsidP="00C91A15">
            <w:pPr>
              <w:jc w:val="center"/>
              <w:rPr>
                <w:b/>
                <w:sz w:val="24"/>
                <w:szCs w:val="24"/>
              </w:rPr>
            </w:pPr>
            <w:r w:rsidRPr="00A30813">
              <w:rPr>
                <w:b/>
                <w:sz w:val="24"/>
                <w:szCs w:val="24"/>
              </w:rPr>
              <w:t>Задание</w:t>
            </w:r>
          </w:p>
        </w:tc>
        <w:tc>
          <w:tcPr>
            <w:tcW w:w="6222" w:type="dxa"/>
          </w:tcPr>
          <w:p w:rsidR="00A30813" w:rsidRPr="00A30813" w:rsidRDefault="00A30813" w:rsidP="00C91A15">
            <w:pPr>
              <w:jc w:val="center"/>
              <w:rPr>
                <w:b/>
                <w:sz w:val="24"/>
                <w:szCs w:val="24"/>
              </w:rPr>
            </w:pPr>
            <w:r w:rsidRPr="00A30813">
              <w:rPr>
                <w:b/>
                <w:sz w:val="24"/>
                <w:szCs w:val="24"/>
              </w:rPr>
              <w:t>Критерии оценивания</w:t>
            </w:r>
          </w:p>
        </w:tc>
        <w:tc>
          <w:tcPr>
            <w:tcW w:w="2674" w:type="dxa"/>
          </w:tcPr>
          <w:p w:rsidR="00A30813" w:rsidRPr="00A30813" w:rsidRDefault="00A30813" w:rsidP="00C91A15">
            <w:pPr>
              <w:jc w:val="center"/>
              <w:rPr>
                <w:b/>
                <w:sz w:val="24"/>
                <w:szCs w:val="24"/>
              </w:rPr>
            </w:pPr>
            <w:r w:rsidRPr="00A30813">
              <w:rPr>
                <w:b/>
                <w:sz w:val="24"/>
                <w:szCs w:val="24"/>
              </w:rPr>
              <w:t>Максимальный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1</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1 </w:t>
            </w:r>
            <w:r w:rsidRPr="00A30813">
              <w:rPr>
                <w:b/>
                <w:sz w:val="24"/>
                <w:szCs w:val="24"/>
              </w:rPr>
              <w:t>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2</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(Б)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3</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4</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5</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6</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7</w:t>
            </w:r>
          </w:p>
        </w:tc>
        <w:tc>
          <w:tcPr>
            <w:tcW w:w="6222" w:type="dxa"/>
          </w:tcPr>
          <w:p w:rsidR="00A30813" w:rsidRPr="00A30813" w:rsidRDefault="00A30813" w:rsidP="00C91A15">
            <w:pPr>
              <w:rPr>
                <w:b/>
                <w:sz w:val="24"/>
                <w:szCs w:val="24"/>
              </w:rPr>
            </w:pPr>
            <w:r w:rsidRPr="00A30813">
              <w:rPr>
                <w:sz w:val="24"/>
                <w:szCs w:val="24"/>
              </w:rPr>
              <w:t xml:space="preserve">1.  За каждый правильный ответ (А – красный цвет, Б – жёлтый цвет, В – зелёный цвет)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3 балла</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8</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bl>
    <w:p w:rsidR="00A30813" w:rsidRPr="00A30813" w:rsidRDefault="00A30813" w:rsidP="00A30813">
      <w:pPr>
        <w:autoSpaceDE w:val="0"/>
        <w:autoSpaceDN w:val="0"/>
        <w:adjustRightInd w:val="0"/>
        <w:rPr>
          <w:b/>
        </w:rPr>
      </w:pPr>
    </w:p>
    <w:p w:rsidR="00A30813" w:rsidRPr="00A30813" w:rsidRDefault="00A30813" w:rsidP="00A30813">
      <w:pPr>
        <w:autoSpaceDE w:val="0"/>
        <w:autoSpaceDN w:val="0"/>
        <w:adjustRightInd w:val="0"/>
        <w:rPr>
          <w:i/>
        </w:rPr>
      </w:pPr>
      <w:r w:rsidRPr="00A30813">
        <w:rPr>
          <w:i/>
        </w:rPr>
        <w:t>Максимальное количество баллов:         10 баллов</w:t>
      </w:r>
    </w:p>
    <w:p w:rsidR="00A30813" w:rsidRPr="00A30813" w:rsidRDefault="00A30813" w:rsidP="00A30813">
      <w:pPr>
        <w:autoSpaceDE w:val="0"/>
        <w:autoSpaceDN w:val="0"/>
        <w:adjustRightInd w:val="0"/>
      </w:pPr>
      <w:r w:rsidRPr="00A30813">
        <w:t>Достигнут повышенный уровень:     8 - 10 баллов</w:t>
      </w:r>
    </w:p>
    <w:p w:rsidR="00A30813" w:rsidRPr="00A30813" w:rsidRDefault="00A30813" w:rsidP="00A30813">
      <w:pPr>
        <w:autoSpaceDE w:val="0"/>
        <w:autoSpaceDN w:val="0"/>
        <w:adjustRightInd w:val="0"/>
      </w:pPr>
      <w:r w:rsidRPr="00A30813">
        <w:t>Достигнут базовый уровень:    5 -   7 баллов</w:t>
      </w:r>
    </w:p>
    <w:p w:rsidR="00A30813" w:rsidRPr="00A30813" w:rsidRDefault="00A30813" w:rsidP="00A30813">
      <w:pPr>
        <w:autoSpaceDE w:val="0"/>
        <w:autoSpaceDN w:val="0"/>
        <w:adjustRightInd w:val="0"/>
      </w:pPr>
      <w:r w:rsidRPr="00A30813">
        <w:t>Не  достигнут  базовый уровень:   0 – 4 баллов</w:t>
      </w:r>
    </w:p>
    <w:p w:rsidR="00A30813" w:rsidRPr="00A30813" w:rsidRDefault="00A30813" w:rsidP="00A30813">
      <w:pPr>
        <w:autoSpaceDE w:val="0"/>
        <w:autoSpaceDN w:val="0"/>
        <w:adjustRightInd w:val="0"/>
      </w:pPr>
    </w:p>
    <w:p w:rsidR="00A30813" w:rsidRPr="00A30813" w:rsidRDefault="00A30813" w:rsidP="00A30813">
      <w:pPr>
        <w:autoSpaceDE w:val="0"/>
        <w:autoSpaceDN w:val="0"/>
        <w:adjustRightInd w:val="0"/>
        <w:rPr>
          <w:b/>
          <w:i/>
        </w:rPr>
      </w:pPr>
      <w:r w:rsidRPr="00A30813">
        <w:rPr>
          <w:b/>
          <w:i/>
        </w:rPr>
        <w:t xml:space="preserve">                                            Дополнительная часть</w:t>
      </w:r>
    </w:p>
    <w:p w:rsidR="00A30813" w:rsidRPr="00A30813" w:rsidRDefault="00A30813" w:rsidP="00A30813">
      <w:pPr>
        <w:autoSpaceDE w:val="0"/>
        <w:autoSpaceDN w:val="0"/>
        <w:adjustRightInd w:val="0"/>
        <w:rPr>
          <w:b/>
          <w:i/>
        </w:rPr>
      </w:pPr>
    </w:p>
    <w:tbl>
      <w:tblPr>
        <w:tblStyle w:val="a3"/>
        <w:tblW w:w="0" w:type="auto"/>
        <w:tblInd w:w="-601" w:type="dxa"/>
        <w:tblLook w:val="04A0" w:firstRow="1" w:lastRow="0" w:firstColumn="1" w:lastColumn="0" w:noHBand="0" w:noVBand="1"/>
      </w:tblPr>
      <w:tblGrid>
        <w:gridCol w:w="1276"/>
        <w:gridCol w:w="7513"/>
        <w:gridCol w:w="1383"/>
      </w:tblGrid>
      <w:tr w:rsidR="00A30813" w:rsidRPr="00A30813" w:rsidTr="00C91A15">
        <w:tc>
          <w:tcPr>
            <w:tcW w:w="1276" w:type="dxa"/>
          </w:tcPr>
          <w:p w:rsidR="00A30813" w:rsidRPr="00A30813" w:rsidRDefault="00A30813" w:rsidP="00C91A15">
            <w:pPr>
              <w:autoSpaceDE w:val="0"/>
              <w:autoSpaceDN w:val="0"/>
              <w:adjustRightInd w:val="0"/>
              <w:rPr>
                <w:sz w:val="24"/>
                <w:szCs w:val="24"/>
              </w:rPr>
            </w:pPr>
            <w:r w:rsidRPr="00A30813">
              <w:rPr>
                <w:sz w:val="24"/>
                <w:szCs w:val="24"/>
              </w:rPr>
              <w:t>9</w:t>
            </w:r>
          </w:p>
        </w:tc>
        <w:tc>
          <w:tcPr>
            <w:tcW w:w="7513" w:type="dxa"/>
          </w:tcPr>
          <w:p w:rsidR="00A30813" w:rsidRPr="00A30813" w:rsidRDefault="00A30813" w:rsidP="00C91A15">
            <w:pPr>
              <w:autoSpaceDE w:val="0"/>
              <w:autoSpaceDN w:val="0"/>
              <w:adjustRightInd w:val="0"/>
              <w:rPr>
                <w:sz w:val="24"/>
                <w:szCs w:val="24"/>
              </w:rPr>
            </w:pPr>
            <w:r w:rsidRPr="00A30813">
              <w:rPr>
                <w:sz w:val="24"/>
                <w:szCs w:val="24"/>
              </w:rPr>
              <w:t>1.Ученик аккуратно вырезал пазл – 1 балл,  вырезал пазл с кривыми краями – 0 баллов</w:t>
            </w:r>
          </w:p>
          <w:p w:rsidR="00A30813" w:rsidRPr="00A30813" w:rsidRDefault="00A30813" w:rsidP="00C91A15">
            <w:pPr>
              <w:autoSpaceDE w:val="0"/>
              <w:autoSpaceDN w:val="0"/>
              <w:adjustRightInd w:val="0"/>
              <w:rPr>
                <w:sz w:val="24"/>
                <w:szCs w:val="24"/>
              </w:rPr>
            </w:pPr>
            <w:r w:rsidRPr="00A30813">
              <w:rPr>
                <w:sz w:val="24"/>
                <w:szCs w:val="24"/>
              </w:rPr>
              <w:t>2. Правильно сложил и приклеил детали пазла – 2 балла, сложил пазл не правильно  и приклеил – 1 балл</w:t>
            </w:r>
          </w:p>
          <w:p w:rsidR="00A30813" w:rsidRPr="00A30813" w:rsidRDefault="00A30813" w:rsidP="00C91A15">
            <w:pPr>
              <w:autoSpaceDE w:val="0"/>
              <w:autoSpaceDN w:val="0"/>
              <w:adjustRightInd w:val="0"/>
              <w:rPr>
                <w:sz w:val="24"/>
                <w:szCs w:val="24"/>
              </w:rPr>
            </w:pPr>
            <w:r w:rsidRPr="00A30813">
              <w:rPr>
                <w:sz w:val="24"/>
                <w:szCs w:val="24"/>
              </w:rPr>
              <w:t>3. Приклеил пазл, но оставил белые просветы – 1 балл.</w:t>
            </w:r>
          </w:p>
          <w:p w:rsidR="00A30813" w:rsidRPr="00A30813" w:rsidRDefault="00A30813" w:rsidP="00C91A15">
            <w:pPr>
              <w:autoSpaceDE w:val="0"/>
              <w:autoSpaceDN w:val="0"/>
              <w:adjustRightInd w:val="0"/>
              <w:rPr>
                <w:sz w:val="24"/>
                <w:szCs w:val="24"/>
              </w:rPr>
            </w:pPr>
            <w:r w:rsidRPr="00A30813">
              <w:rPr>
                <w:sz w:val="24"/>
                <w:szCs w:val="24"/>
              </w:rPr>
              <w:t>4. Все остальные случаи – 0 баллов.</w:t>
            </w:r>
          </w:p>
        </w:tc>
        <w:tc>
          <w:tcPr>
            <w:tcW w:w="1383" w:type="dxa"/>
          </w:tcPr>
          <w:p w:rsidR="00A30813" w:rsidRPr="00A30813" w:rsidRDefault="00A30813" w:rsidP="00C91A15">
            <w:pPr>
              <w:autoSpaceDE w:val="0"/>
              <w:autoSpaceDN w:val="0"/>
              <w:adjustRightInd w:val="0"/>
              <w:rPr>
                <w:sz w:val="24"/>
                <w:szCs w:val="24"/>
              </w:rPr>
            </w:pPr>
            <w:r w:rsidRPr="00A30813">
              <w:rPr>
                <w:sz w:val="24"/>
                <w:szCs w:val="24"/>
              </w:rPr>
              <w:t>3 балла</w:t>
            </w:r>
          </w:p>
        </w:tc>
      </w:tr>
      <w:tr w:rsidR="00A30813" w:rsidRPr="00A30813" w:rsidTr="00C91A15">
        <w:tc>
          <w:tcPr>
            <w:tcW w:w="1276" w:type="dxa"/>
          </w:tcPr>
          <w:p w:rsidR="00A30813" w:rsidRPr="00A30813" w:rsidRDefault="00A30813" w:rsidP="00C91A15">
            <w:pPr>
              <w:autoSpaceDE w:val="0"/>
              <w:autoSpaceDN w:val="0"/>
              <w:adjustRightInd w:val="0"/>
              <w:rPr>
                <w:sz w:val="24"/>
                <w:szCs w:val="24"/>
              </w:rPr>
            </w:pPr>
            <w:r w:rsidRPr="00A30813">
              <w:rPr>
                <w:sz w:val="24"/>
                <w:szCs w:val="24"/>
              </w:rPr>
              <w:t>10</w:t>
            </w:r>
          </w:p>
        </w:tc>
        <w:tc>
          <w:tcPr>
            <w:tcW w:w="7513" w:type="dxa"/>
          </w:tcPr>
          <w:p w:rsidR="00A30813" w:rsidRPr="00A30813" w:rsidRDefault="00A30813" w:rsidP="00C91A15">
            <w:pPr>
              <w:autoSpaceDE w:val="0"/>
              <w:autoSpaceDN w:val="0"/>
              <w:adjustRightInd w:val="0"/>
              <w:rPr>
                <w:sz w:val="24"/>
                <w:szCs w:val="24"/>
              </w:rPr>
            </w:pPr>
            <w:r w:rsidRPr="00A30813">
              <w:rPr>
                <w:sz w:val="24"/>
                <w:szCs w:val="24"/>
              </w:rPr>
              <w:t>1.Ученик нарисовал аппликацию – 1 балл</w:t>
            </w:r>
          </w:p>
          <w:p w:rsidR="00A30813" w:rsidRPr="00A30813" w:rsidRDefault="00A30813" w:rsidP="00C91A15">
            <w:pPr>
              <w:autoSpaceDE w:val="0"/>
              <w:autoSpaceDN w:val="0"/>
              <w:adjustRightInd w:val="0"/>
              <w:rPr>
                <w:sz w:val="24"/>
                <w:szCs w:val="24"/>
              </w:rPr>
            </w:pPr>
            <w:r w:rsidRPr="00A30813">
              <w:rPr>
                <w:sz w:val="24"/>
                <w:szCs w:val="24"/>
              </w:rPr>
              <w:t>2.Рисуя аппликацию, ученик использовал только одну любую геометрическую фигуру  – 1 балл, в аппликации две и более геометрических  фигуры – 0 баллов</w:t>
            </w:r>
          </w:p>
          <w:p w:rsidR="00A30813" w:rsidRPr="00A30813" w:rsidRDefault="00A30813" w:rsidP="00C91A15">
            <w:pPr>
              <w:autoSpaceDE w:val="0"/>
              <w:autoSpaceDN w:val="0"/>
              <w:adjustRightInd w:val="0"/>
              <w:rPr>
                <w:sz w:val="24"/>
                <w:szCs w:val="24"/>
              </w:rPr>
            </w:pPr>
            <w:r w:rsidRPr="00A30813">
              <w:rPr>
                <w:sz w:val="24"/>
                <w:szCs w:val="24"/>
              </w:rPr>
              <w:t>3. Все остальные случаи – 0 баллов.</w:t>
            </w:r>
          </w:p>
        </w:tc>
        <w:tc>
          <w:tcPr>
            <w:tcW w:w="1383" w:type="dxa"/>
          </w:tcPr>
          <w:p w:rsidR="00A30813" w:rsidRPr="00A30813" w:rsidRDefault="00A30813" w:rsidP="00C91A15">
            <w:pPr>
              <w:autoSpaceDE w:val="0"/>
              <w:autoSpaceDN w:val="0"/>
              <w:adjustRightInd w:val="0"/>
              <w:rPr>
                <w:sz w:val="24"/>
                <w:szCs w:val="24"/>
              </w:rPr>
            </w:pPr>
            <w:r w:rsidRPr="00A30813">
              <w:rPr>
                <w:sz w:val="24"/>
                <w:szCs w:val="24"/>
              </w:rPr>
              <w:t>2 балла</w:t>
            </w:r>
          </w:p>
        </w:tc>
      </w:tr>
    </w:tbl>
    <w:p w:rsidR="00A30813" w:rsidRPr="00A30813" w:rsidRDefault="00A30813" w:rsidP="00A30813">
      <w:pPr>
        <w:autoSpaceDE w:val="0"/>
        <w:autoSpaceDN w:val="0"/>
        <w:adjustRightInd w:val="0"/>
        <w:rPr>
          <w:b/>
        </w:rPr>
      </w:pPr>
    </w:p>
    <w:p w:rsidR="00A30813" w:rsidRPr="00A30813" w:rsidRDefault="00A30813" w:rsidP="00A30813">
      <w:pPr>
        <w:autoSpaceDE w:val="0"/>
        <w:autoSpaceDN w:val="0"/>
        <w:adjustRightInd w:val="0"/>
        <w:rPr>
          <w:i/>
        </w:rPr>
      </w:pPr>
      <w:r w:rsidRPr="00A30813">
        <w:rPr>
          <w:i/>
        </w:rPr>
        <w:t>Максимальное количество баллов:         5 баллов</w:t>
      </w:r>
    </w:p>
    <w:p w:rsidR="00A30813" w:rsidRPr="00A30813" w:rsidRDefault="00A30813" w:rsidP="00A30813">
      <w:pPr>
        <w:autoSpaceDE w:val="0"/>
        <w:autoSpaceDN w:val="0"/>
        <w:adjustRightInd w:val="0"/>
      </w:pPr>
      <w:r w:rsidRPr="00A30813">
        <w:t>Достигнут повышенный уровень:            3 – 5 баллов</w:t>
      </w:r>
    </w:p>
    <w:p w:rsidR="00A30813" w:rsidRPr="00A30813" w:rsidRDefault="00A30813" w:rsidP="00A30813">
      <w:pPr>
        <w:autoSpaceDE w:val="0"/>
        <w:autoSpaceDN w:val="0"/>
        <w:adjustRightInd w:val="0"/>
        <w:rPr>
          <w:b/>
        </w:rPr>
      </w:pPr>
    </w:p>
    <w:p w:rsidR="00A30813" w:rsidRDefault="00A30813" w:rsidP="00A30813">
      <w:pPr>
        <w:autoSpaceDE w:val="0"/>
        <w:autoSpaceDN w:val="0"/>
        <w:adjustRightInd w:val="0"/>
        <w:rPr>
          <w:b/>
          <w:sz w:val="28"/>
          <w:szCs w:val="28"/>
        </w:rPr>
      </w:pPr>
    </w:p>
    <w:p w:rsidR="00E55E02" w:rsidRDefault="00E55E02" w:rsidP="00A30813">
      <w:pPr>
        <w:autoSpaceDE w:val="0"/>
        <w:autoSpaceDN w:val="0"/>
        <w:adjustRightInd w:val="0"/>
        <w:rPr>
          <w:b/>
          <w:sz w:val="28"/>
          <w:szCs w:val="28"/>
        </w:rPr>
      </w:pPr>
    </w:p>
    <w:p w:rsidR="00A30813" w:rsidRDefault="00A30813" w:rsidP="00A30813">
      <w:pPr>
        <w:autoSpaceDE w:val="0"/>
        <w:autoSpaceDN w:val="0"/>
        <w:adjustRightInd w:val="0"/>
        <w:rPr>
          <w:b/>
          <w:sz w:val="28"/>
          <w:szCs w:val="28"/>
        </w:rPr>
      </w:pPr>
    </w:p>
    <w:p w:rsidR="000B7C39" w:rsidRDefault="000B7C39" w:rsidP="00C55D14">
      <w:pPr>
        <w:shd w:val="clear" w:color="auto" w:fill="FFFFFF"/>
        <w:jc w:val="both"/>
        <w:rPr>
          <w:b/>
          <w:bCs/>
          <w:color w:val="000000"/>
          <w:spacing w:val="-3"/>
          <w:sz w:val="22"/>
        </w:rPr>
      </w:pPr>
    </w:p>
    <w:p w:rsidR="00A30813" w:rsidRPr="00E17A97" w:rsidRDefault="00A30813" w:rsidP="00A30813">
      <w:pPr>
        <w:autoSpaceDE w:val="0"/>
        <w:autoSpaceDN w:val="0"/>
        <w:adjustRightInd w:val="0"/>
        <w:rPr>
          <w:b/>
        </w:rPr>
      </w:pPr>
      <w:r w:rsidRPr="00E17A97">
        <w:rPr>
          <w:b/>
        </w:rPr>
        <w:t xml:space="preserve">                                     Итоговая проверочная работа </w:t>
      </w:r>
    </w:p>
    <w:p w:rsidR="00A30813" w:rsidRPr="00E17A97" w:rsidRDefault="00A30813" w:rsidP="00A30813">
      <w:pPr>
        <w:autoSpaceDE w:val="0"/>
        <w:autoSpaceDN w:val="0"/>
        <w:adjustRightInd w:val="0"/>
        <w:rPr>
          <w:b/>
        </w:rPr>
      </w:pPr>
      <w:r w:rsidRPr="00E17A97">
        <w:rPr>
          <w:b/>
        </w:rPr>
        <w:t>1. Отметь галочкой, как правильно передавать ножницы товарищу.</w:t>
      </w:r>
    </w:p>
    <w:p w:rsidR="00A30813" w:rsidRPr="00E17A97" w:rsidRDefault="00A30813" w:rsidP="00A30813">
      <w:pPr>
        <w:pStyle w:val="a5"/>
        <w:rPr>
          <w:rFonts w:ascii="Times New Roman" w:hAnsi="Times New Roman"/>
          <w:sz w:val="24"/>
          <w:szCs w:val="24"/>
        </w:rPr>
      </w:pPr>
      <w:r w:rsidRPr="00E17A97">
        <w:rPr>
          <w:rFonts w:ascii="Times New Roman" w:hAnsi="Times New Roman"/>
          <w:noProof/>
          <w:sz w:val="24"/>
          <w:szCs w:val="24"/>
          <w:lang w:eastAsia="ru-RU"/>
        </w:rPr>
        <w:drawing>
          <wp:anchor distT="0" distB="0" distL="114300" distR="114300" simplePos="0" relativeHeight="251697152" behindDoc="0" locked="0" layoutInCell="1" allowOverlap="1">
            <wp:simplePos x="0" y="0"/>
            <wp:positionH relativeFrom="column">
              <wp:posOffset>3132455</wp:posOffset>
            </wp:positionH>
            <wp:positionV relativeFrom="paragraph">
              <wp:posOffset>127000</wp:posOffset>
            </wp:positionV>
            <wp:extent cx="1336675" cy="977265"/>
            <wp:effectExtent l="19050" t="0" r="0" b="0"/>
            <wp:wrapSquare wrapText="bothSides"/>
            <wp:docPr id="84" name="Рисунок 11" descr="107320_html_5ba3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20_html_5ba31518.png"/>
                    <pic:cNvPicPr/>
                  </pic:nvPicPr>
                  <pic:blipFill>
                    <a:blip r:embed="rId37" cstate="print"/>
                    <a:stretch>
                      <a:fillRect/>
                    </a:stretch>
                  </pic:blipFill>
                  <pic:spPr>
                    <a:xfrm>
                      <a:off x="0" y="0"/>
                      <a:ext cx="1336675" cy="977265"/>
                    </a:xfrm>
                    <a:prstGeom prst="rect">
                      <a:avLst/>
                    </a:prstGeom>
                  </pic:spPr>
                </pic:pic>
              </a:graphicData>
            </a:graphic>
          </wp:anchor>
        </w:drawing>
      </w:r>
      <w:r w:rsidRPr="00E17A97">
        <w:rPr>
          <w:rFonts w:ascii="Times New Roman" w:hAnsi="Times New Roman"/>
          <w:noProof/>
          <w:sz w:val="24"/>
          <w:szCs w:val="24"/>
          <w:lang w:eastAsia="ru-RU"/>
        </w:rPr>
        <w:drawing>
          <wp:anchor distT="0" distB="0" distL="114300" distR="114300" simplePos="0" relativeHeight="251698176" behindDoc="0" locked="0" layoutInCell="1" allowOverlap="1">
            <wp:simplePos x="0" y="0"/>
            <wp:positionH relativeFrom="column">
              <wp:posOffset>304800</wp:posOffset>
            </wp:positionH>
            <wp:positionV relativeFrom="paragraph">
              <wp:posOffset>127000</wp:posOffset>
            </wp:positionV>
            <wp:extent cx="1567815" cy="1050925"/>
            <wp:effectExtent l="19050" t="0" r="0" b="0"/>
            <wp:wrapSquare wrapText="bothSides"/>
            <wp:docPr id="86" name="Рисунок 10" descr="Words_to_Cut_from_Your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_to_Cut_from_Your_Writing.jpg"/>
                    <pic:cNvPicPr/>
                  </pic:nvPicPr>
                  <pic:blipFill>
                    <a:blip r:embed="rId38" cstate="print"/>
                    <a:stretch>
                      <a:fillRect/>
                    </a:stretch>
                  </pic:blipFill>
                  <pic:spPr>
                    <a:xfrm>
                      <a:off x="0" y="0"/>
                      <a:ext cx="1567815" cy="1050925"/>
                    </a:xfrm>
                    <a:prstGeom prst="rect">
                      <a:avLst/>
                    </a:prstGeom>
                  </pic:spPr>
                </pic:pic>
              </a:graphicData>
            </a:graphic>
          </wp:anchor>
        </w:drawing>
      </w:r>
      <w:r w:rsidRPr="00E17A97">
        <w:rPr>
          <w:rFonts w:ascii="Times New Roman" w:hAnsi="Times New Roman"/>
          <w:sz w:val="24"/>
          <w:szCs w:val="24"/>
        </w:rPr>
        <w:t xml:space="preserve">          а)                      б)</w:t>
      </w:r>
    </w:p>
    <w:tbl>
      <w:tblPr>
        <w:tblStyle w:val="a3"/>
        <w:tblpPr w:leftFromText="180" w:rightFromText="180" w:vertAnchor="text" w:horzAnchor="page" w:tblpX="5173" w:tblpY="79"/>
        <w:tblW w:w="0" w:type="auto"/>
        <w:tblLook w:val="04A0" w:firstRow="1" w:lastRow="0" w:firstColumn="1" w:lastColumn="0" w:noHBand="0" w:noVBand="1"/>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tbl>
      <w:tblPr>
        <w:tblStyle w:val="a3"/>
        <w:tblpPr w:leftFromText="180" w:rightFromText="180" w:vertAnchor="text" w:horzAnchor="page" w:tblpX="8996" w:tblpY="-70"/>
        <w:tblW w:w="0" w:type="auto"/>
        <w:tblLook w:val="04A0" w:firstRow="1" w:lastRow="0" w:firstColumn="1" w:lastColumn="0" w:noHBand="0" w:noVBand="1"/>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p w:rsidR="00A30813" w:rsidRPr="00E17A97" w:rsidRDefault="00A30813" w:rsidP="00A30813">
      <w:pPr>
        <w:pStyle w:val="a5"/>
        <w:rPr>
          <w:rFonts w:ascii="Times New Roman" w:hAnsi="Times New Roman"/>
          <w:sz w:val="24"/>
          <w:szCs w:val="24"/>
        </w:rPr>
      </w:pPr>
    </w:p>
    <w:p w:rsidR="00A30813" w:rsidRPr="00E17A97" w:rsidRDefault="00A30813" w:rsidP="00A30813">
      <w:pPr>
        <w:pStyle w:val="a5"/>
        <w:rPr>
          <w:rFonts w:ascii="Times New Roman" w:hAnsi="Times New Roman"/>
          <w:sz w:val="24"/>
          <w:szCs w:val="24"/>
        </w:rPr>
      </w:pPr>
    </w:p>
    <w:tbl>
      <w:tblPr>
        <w:tblStyle w:val="a3"/>
        <w:tblpPr w:leftFromText="180" w:rightFromText="180" w:vertAnchor="text" w:horzAnchor="page" w:tblpX="2541" w:tblpY="-71"/>
        <w:tblW w:w="0" w:type="auto"/>
        <w:tblLook w:val="04A0" w:firstRow="1" w:lastRow="0" w:firstColumn="1" w:lastColumn="0" w:noHBand="0" w:noVBand="1"/>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p w:rsidR="00A30813" w:rsidRPr="00E17A97" w:rsidRDefault="00A30813" w:rsidP="00A30813">
      <w:r w:rsidRPr="00E17A97">
        <w:t xml:space="preserve">                                                                  </w:t>
      </w: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r w:rsidRPr="00E17A97">
        <w:rPr>
          <w:b/>
        </w:rPr>
        <w:t xml:space="preserve">2. Как  нужно  оставлять  ножницы  на  столе? </w:t>
      </w:r>
    </w:p>
    <w:p w:rsidR="00A30813" w:rsidRPr="00E17A97" w:rsidRDefault="00A30813" w:rsidP="00A30813">
      <w:r w:rsidRPr="00E17A97">
        <w:t xml:space="preserve"> а)  с  закрытыми  лезвиями                б)  с  открытыми  лезвиями                      в)  не имеет  значения</w:t>
      </w:r>
    </w:p>
    <w:p w:rsidR="00A30813" w:rsidRPr="00E17A97" w:rsidRDefault="00A30813" w:rsidP="00A30813">
      <w:pPr>
        <w:tabs>
          <w:tab w:val="left" w:pos="2799"/>
        </w:tabs>
        <w:spacing w:before="240"/>
        <w:rPr>
          <w:b/>
        </w:rPr>
      </w:pPr>
      <w:r w:rsidRPr="00E17A97">
        <w:rPr>
          <w:b/>
        </w:rPr>
        <w:t>3. Пластилин – это:</w:t>
      </w:r>
      <w:r w:rsidRPr="00E17A97">
        <w:rPr>
          <w:b/>
        </w:rPr>
        <w:tab/>
      </w:r>
    </w:p>
    <w:p w:rsidR="00A30813" w:rsidRPr="00E17A97" w:rsidRDefault="00A30813" w:rsidP="00A30813">
      <w:r w:rsidRPr="00E17A97">
        <w:t xml:space="preserve">а) природный материал                      б) материал, созданный человеком               в) приспособление </w:t>
      </w:r>
    </w:p>
    <w:p w:rsidR="00A30813" w:rsidRPr="00E17A97" w:rsidRDefault="00A30813" w:rsidP="00A30813"/>
    <w:p w:rsidR="00A30813" w:rsidRPr="00E17A97" w:rsidRDefault="00A30813" w:rsidP="00A30813">
      <w:pPr>
        <w:rPr>
          <w:b/>
        </w:rPr>
      </w:pPr>
      <w:r w:rsidRPr="00E17A97">
        <w:rPr>
          <w:b/>
        </w:rPr>
        <w:t>4. Инструмент для работы с  пластилином – это:</w:t>
      </w:r>
    </w:p>
    <w:p w:rsidR="00A30813" w:rsidRPr="00E17A97" w:rsidRDefault="00A30813" w:rsidP="00A30813">
      <w:pPr>
        <w:rPr>
          <w:b/>
        </w:rPr>
      </w:pPr>
    </w:p>
    <w:p w:rsidR="00A30813" w:rsidRPr="00E17A97" w:rsidRDefault="00A30813" w:rsidP="00A30813">
      <w:pPr>
        <w:rPr>
          <w:b/>
        </w:rPr>
      </w:pPr>
      <w:r w:rsidRPr="00E17A97">
        <w:rPr>
          <w:b/>
          <w:noProof/>
        </w:rPr>
        <w:drawing>
          <wp:anchor distT="0" distB="0" distL="114300" distR="114300" simplePos="0" relativeHeight="251701248" behindDoc="0" locked="0" layoutInCell="1" allowOverlap="1">
            <wp:simplePos x="0" y="0"/>
            <wp:positionH relativeFrom="column">
              <wp:posOffset>3705860</wp:posOffset>
            </wp:positionH>
            <wp:positionV relativeFrom="paragraph">
              <wp:posOffset>160655</wp:posOffset>
            </wp:positionV>
            <wp:extent cx="1983740" cy="1315085"/>
            <wp:effectExtent l="19050" t="0" r="0" b="0"/>
            <wp:wrapNone/>
            <wp:docPr id="90" name="Рисунок 50" descr="http://sewingadvisor.ru/wp-content/uploads/2015/09/shveynye-nit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wingadvisor.ru/wp-content/uploads/2015/09/shveynye-nitki8.jpg"/>
                    <pic:cNvPicPr>
                      <a:picLocks noChangeAspect="1" noChangeArrowheads="1"/>
                    </pic:cNvPicPr>
                  </pic:nvPicPr>
                  <pic:blipFill>
                    <a:blip r:embed="rId39" cstate="print"/>
                    <a:srcRect/>
                    <a:stretch>
                      <a:fillRect/>
                    </a:stretch>
                  </pic:blipFill>
                  <pic:spPr bwMode="auto">
                    <a:xfrm>
                      <a:off x="0" y="0"/>
                      <a:ext cx="1983740" cy="1315085"/>
                    </a:xfrm>
                    <a:prstGeom prst="rect">
                      <a:avLst/>
                    </a:prstGeom>
                    <a:noFill/>
                    <a:ln w="9525">
                      <a:noFill/>
                      <a:miter lim="800000"/>
                      <a:headEnd/>
                      <a:tailEnd/>
                    </a:ln>
                  </pic:spPr>
                </pic:pic>
              </a:graphicData>
            </a:graphic>
          </wp:anchor>
        </w:drawing>
      </w:r>
      <w:r w:rsidRPr="00E17A97">
        <w:rPr>
          <w:b/>
        </w:rPr>
        <w:t xml:space="preserve">               а)                                  б)                                                в)</w:t>
      </w:r>
    </w:p>
    <w:p w:rsidR="00A30813" w:rsidRPr="00E17A97" w:rsidRDefault="00A30813" w:rsidP="00A30813">
      <w:pPr>
        <w:rPr>
          <w:b/>
        </w:rPr>
      </w:pPr>
      <w:r w:rsidRPr="00E17A97">
        <w:rPr>
          <w:b/>
          <w:noProof/>
        </w:rPr>
        <w:drawing>
          <wp:anchor distT="0" distB="0" distL="114300" distR="114300" simplePos="0" relativeHeight="251700224" behindDoc="0" locked="0" layoutInCell="1" allowOverlap="1">
            <wp:simplePos x="0" y="0"/>
            <wp:positionH relativeFrom="column">
              <wp:posOffset>1868548</wp:posOffset>
            </wp:positionH>
            <wp:positionV relativeFrom="paragraph">
              <wp:posOffset>161989</wp:posOffset>
            </wp:positionV>
            <wp:extent cx="1118206" cy="904126"/>
            <wp:effectExtent l="19050" t="0" r="5744" b="0"/>
            <wp:wrapNone/>
            <wp:docPr id="89" name="Рисунок 47" descr="http://edu.convdocs.org/tw_files2/urls_59/10/d-9896/9896_html_m6a38b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du.convdocs.org/tw_files2/urls_59/10/d-9896/9896_html_m6a38b7d1.png"/>
                    <pic:cNvPicPr>
                      <a:picLocks noChangeAspect="1" noChangeArrowheads="1"/>
                    </pic:cNvPicPr>
                  </pic:nvPicPr>
                  <pic:blipFill>
                    <a:blip r:embed="rId40" cstate="print"/>
                    <a:srcRect/>
                    <a:stretch>
                      <a:fillRect/>
                    </a:stretch>
                  </pic:blipFill>
                  <pic:spPr bwMode="auto">
                    <a:xfrm>
                      <a:off x="0" y="0"/>
                      <a:ext cx="1118206" cy="904126"/>
                    </a:xfrm>
                    <a:prstGeom prst="rect">
                      <a:avLst/>
                    </a:prstGeom>
                    <a:noFill/>
                    <a:ln w="9525">
                      <a:noFill/>
                      <a:miter lim="800000"/>
                      <a:headEnd/>
                      <a:tailEnd/>
                    </a:ln>
                  </pic:spPr>
                </pic:pic>
              </a:graphicData>
            </a:graphic>
          </wp:anchor>
        </w:drawing>
      </w:r>
      <w:r w:rsidRPr="00E17A97">
        <w:rPr>
          <w:b/>
          <w:noProof/>
        </w:rPr>
        <w:drawing>
          <wp:anchor distT="0" distB="0" distL="114300" distR="114300" simplePos="0" relativeHeight="251699200" behindDoc="0" locked="0" layoutInCell="1" allowOverlap="1">
            <wp:simplePos x="0" y="0"/>
            <wp:positionH relativeFrom="column">
              <wp:posOffset>-64770</wp:posOffset>
            </wp:positionH>
            <wp:positionV relativeFrom="paragraph">
              <wp:posOffset>93345</wp:posOffset>
            </wp:positionV>
            <wp:extent cx="1306195" cy="1064260"/>
            <wp:effectExtent l="19050" t="0" r="8255" b="0"/>
            <wp:wrapNone/>
            <wp:docPr id="88" name="Рисунок 44" descr="http://www.pens5.ru/upload/iblock/d0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ens5.ru/upload/iblock/d0d/13.jpg"/>
                    <pic:cNvPicPr>
                      <a:picLocks noChangeAspect="1" noChangeArrowheads="1"/>
                    </pic:cNvPicPr>
                  </pic:nvPicPr>
                  <pic:blipFill>
                    <a:blip r:embed="rId41" cstate="print"/>
                    <a:srcRect/>
                    <a:stretch>
                      <a:fillRect/>
                    </a:stretch>
                  </pic:blipFill>
                  <pic:spPr bwMode="auto">
                    <a:xfrm>
                      <a:off x="0" y="0"/>
                      <a:ext cx="1306195" cy="1064260"/>
                    </a:xfrm>
                    <a:prstGeom prst="rect">
                      <a:avLst/>
                    </a:prstGeom>
                    <a:noFill/>
                    <a:ln w="9525">
                      <a:noFill/>
                      <a:miter lim="800000"/>
                      <a:headEnd/>
                      <a:tailEnd/>
                    </a:ln>
                  </pic:spPr>
                </pic:pic>
              </a:graphicData>
            </a:graphic>
          </wp:anchor>
        </w:drawing>
      </w: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E17A97" w:rsidRDefault="00E17A97" w:rsidP="00A30813">
      <w:pPr>
        <w:rPr>
          <w:b/>
        </w:rPr>
      </w:pPr>
    </w:p>
    <w:p w:rsidR="00A30813" w:rsidRPr="00E17A97" w:rsidRDefault="00A30813" w:rsidP="00A30813">
      <w:pPr>
        <w:rPr>
          <w:b/>
        </w:rPr>
      </w:pPr>
      <w:r w:rsidRPr="00E17A97">
        <w:rPr>
          <w:b/>
        </w:rPr>
        <w:t xml:space="preserve">5. Бумага – это…  </w:t>
      </w:r>
    </w:p>
    <w:p w:rsidR="00A30813" w:rsidRPr="00E17A97" w:rsidRDefault="00A30813" w:rsidP="00A30813">
      <w:r w:rsidRPr="00E17A97">
        <w:t xml:space="preserve"> а) материал               б) инструмент                    в) приспособление</w:t>
      </w:r>
    </w:p>
    <w:p w:rsidR="00A30813" w:rsidRPr="00E17A97" w:rsidRDefault="00A30813" w:rsidP="00A30813">
      <w:r w:rsidRPr="00E17A97">
        <w:t xml:space="preserve">    </w:t>
      </w:r>
    </w:p>
    <w:p w:rsidR="00A30813" w:rsidRPr="00E17A97" w:rsidRDefault="00A30813" w:rsidP="00A30813">
      <w:pPr>
        <w:rPr>
          <w:b/>
        </w:rPr>
      </w:pPr>
      <w:r w:rsidRPr="00E17A97">
        <w:rPr>
          <w:b/>
        </w:rPr>
        <w:t>6. Как называется вырезание и наклеивание деталей  на основу?</w:t>
      </w:r>
    </w:p>
    <w:p w:rsidR="00A30813" w:rsidRPr="00E17A97" w:rsidRDefault="00A30813" w:rsidP="00A30813">
      <w:r w:rsidRPr="00E17A97">
        <w:t>а) аппликация              б) оригами                      в) вышивка</w:t>
      </w:r>
    </w:p>
    <w:p w:rsidR="00A30813" w:rsidRPr="00E17A97" w:rsidRDefault="00A30813" w:rsidP="00A30813"/>
    <w:p w:rsidR="00A30813" w:rsidRPr="00E17A97" w:rsidRDefault="00A30813" w:rsidP="00A30813">
      <w:pPr>
        <w:rPr>
          <w:b/>
        </w:rPr>
      </w:pPr>
      <w:r w:rsidRPr="00E17A97">
        <w:rPr>
          <w:b/>
        </w:rPr>
        <w:t>7. Укажи цифрами в окошечках порядок выполнения. В каком порядке выполняют аппликацию?</w:t>
      </w:r>
    </w:p>
    <w:p w:rsidR="00A30813" w:rsidRPr="00E17A97" w:rsidRDefault="00A30813" w:rsidP="00A30813">
      <w:r w:rsidRPr="00E17A97">
        <w:t>□ вырежи            □ разметь детали                              □ приклей</w:t>
      </w:r>
    </w:p>
    <w:p w:rsidR="00A30813" w:rsidRPr="00E17A97" w:rsidRDefault="00A30813" w:rsidP="00A30813">
      <w:pPr>
        <w:autoSpaceDE w:val="0"/>
        <w:autoSpaceDN w:val="0"/>
        <w:adjustRightInd w:val="0"/>
        <w:rPr>
          <w:b/>
        </w:rPr>
      </w:pPr>
      <w:r w:rsidRPr="00E17A97">
        <w:rPr>
          <w:b/>
        </w:rPr>
        <w:t>8. При работе с иголкой следует:</w:t>
      </w:r>
    </w:p>
    <w:p w:rsidR="00A30813" w:rsidRPr="00E17A97" w:rsidRDefault="00A30813" w:rsidP="00A30813">
      <w:pPr>
        <w:autoSpaceDE w:val="0"/>
        <w:autoSpaceDN w:val="0"/>
        <w:adjustRightInd w:val="0"/>
      </w:pPr>
      <w:r w:rsidRPr="00E17A97">
        <w:t>а) класть иголки на стол             б) хранить иголки в игольнице                          в) втыкать иголки в одежду</w:t>
      </w:r>
    </w:p>
    <w:p w:rsidR="00A30813" w:rsidRPr="00E17A97" w:rsidRDefault="00A30813" w:rsidP="00A30813">
      <w:pPr>
        <w:autoSpaceDE w:val="0"/>
        <w:autoSpaceDN w:val="0"/>
        <w:adjustRightInd w:val="0"/>
        <w:rPr>
          <w:b/>
        </w:rPr>
      </w:pPr>
      <w:r w:rsidRPr="00E17A97">
        <w:rPr>
          <w:b/>
        </w:rPr>
        <w:t>9. Образец, по которому изготавливают изделия, одинаковые по форме и размеру.</w:t>
      </w:r>
    </w:p>
    <w:p w:rsidR="00A30813" w:rsidRPr="00E17A97" w:rsidRDefault="00A30813" w:rsidP="00A30813">
      <w:pPr>
        <w:autoSpaceDE w:val="0"/>
        <w:autoSpaceDN w:val="0"/>
        <w:adjustRightInd w:val="0"/>
      </w:pPr>
      <w:r w:rsidRPr="00E17A97">
        <w:t xml:space="preserve">а)  эскиз                   б) шаблон              в) разметка                                                      </w:t>
      </w:r>
    </w:p>
    <w:p w:rsidR="00A30813" w:rsidRPr="00E17A97" w:rsidRDefault="00A30813" w:rsidP="00A30813">
      <w:pPr>
        <w:autoSpaceDE w:val="0"/>
        <w:autoSpaceDN w:val="0"/>
        <w:adjustRightInd w:val="0"/>
        <w:rPr>
          <w:b/>
        </w:rPr>
      </w:pPr>
    </w:p>
    <w:p w:rsidR="00A30813" w:rsidRPr="00E17A97" w:rsidRDefault="00A30813" w:rsidP="00A30813">
      <w:pPr>
        <w:autoSpaceDE w:val="0"/>
        <w:autoSpaceDN w:val="0"/>
        <w:adjustRightInd w:val="0"/>
        <w:rPr>
          <w:b/>
        </w:rPr>
      </w:pPr>
      <w:r w:rsidRPr="00E17A97">
        <w:rPr>
          <w:b/>
        </w:rPr>
        <w:t>10. Где впервые появилось искусство оригами?</w:t>
      </w:r>
    </w:p>
    <w:p w:rsidR="00A30813" w:rsidRPr="00E17A97" w:rsidRDefault="00A30813" w:rsidP="00A30813">
      <w:pPr>
        <w:autoSpaceDE w:val="0"/>
        <w:autoSpaceDN w:val="0"/>
        <w:adjustRightInd w:val="0"/>
      </w:pPr>
      <w:r w:rsidRPr="00E17A97">
        <w:rPr>
          <w:iCs/>
        </w:rPr>
        <w:t>а</w:t>
      </w:r>
      <w:r w:rsidRPr="00E17A97">
        <w:t xml:space="preserve">) В Китае;               </w:t>
      </w:r>
      <w:r w:rsidRPr="00E17A97">
        <w:rPr>
          <w:iCs/>
        </w:rPr>
        <w:t>б</w:t>
      </w:r>
      <w:r w:rsidRPr="00E17A97">
        <w:t xml:space="preserve">) в Японии;              </w:t>
      </w:r>
      <w:r w:rsidRPr="00E17A97">
        <w:rPr>
          <w:iCs/>
        </w:rPr>
        <w:t>в</w:t>
      </w:r>
      <w:r w:rsidRPr="00E17A97">
        <w:t>) в России.</w:t>
      </w:r>
    </w:p>
    <w:p w:rsidR="00A30813" w:rsidRPr="00E17A97" w:rsidRDefault="00A30813" w:rsidP="00A30813">
      <w:pPr>
        <w:spacing w:before="240"/>
        <w:rPr>
          <w:b/>
        </w:rPr>
      </w:pPr>
      <w:r w:rsidRPr="00E17A97">
        <w:rPr>
          <w:b/>
        </w:rPr>
        <w:t>11. Что означает толстая основная линия в оригами?</w:t>
      </w:r>
    </w:p>
    <w:p w:rsidR="00A30813" w:rsidRPr="00E17A97" w:rsidRDefault="00A30813" w:rsidP="00A30813">
      <w:r w:rsidRPr="00E17A97">
        <w:rPr>
          <w:iCs/>
        </w:rPr>
        <w:t>а</w:t>
      </w:r>
      <w:r w:rsidRPr="00E17A97">
        <w:t xml:space="preserve">) Контур заготовки;                       </w:t>
      </w:r>
      <w:r w:rsidRPr="00E17A97">
        <w:rPr>
          <w:iCs/>
        </w:rPr>
        <w:t>б</w:t>
      </w:r>
      <w:r w:rsidRPr="00E17A97">
        <w:t>) линию сгиба.</w:t>
      </w:r>
    </w:p>
    <w:p w:rsidR="00A30813" w:rsidRPr="00E17A97" w:rsidRDefault="00A30813" w:rsidP="00A30813"/>
    <w:p w:rsidR="00A30813" w:rsidRPr="00E17A97" w:rsidRDefault="00A30813" w:rsidP="00A30813">
      <w:pPr>
        <w:autoSpaceDE w:val="0"/>
        <w:autoSpaceDN w:val="0"/>
        <w:adjustRightInd w:val="0"/>
        <w:rPr>
          <w:b/>
        </w:rPr>
      </w:pPr>
      <w:r w:rsidRPr="00E17A97">
        <w:rPr>
          <w:b/>
        </w:rPr>
        <w:t>12. Выбери, что нужно любому комнатному растению для жизни:</w:t>
      </w:r>
    </w:p>
    <w:p w:rsidR="00A30813" w:rsidRPr="00E17A97" w:rsidRDefault="00A30813" w:rsidP="00A30813">
      <w:pPr>
        <w:autoSpaceDE w:val="0"/>
        <w:autoSpaceDN w:val="0"/>
        <w:adjustRightInd w:val="0"/>
      </w:pPr>
      <w:r w:rsidRPr="00E17A97">
        <w:rPr>
          <w:iCs/>
        </w:rPr>
        <w:t>а</w:t>
      </w:r>
      <w:r w:rsidRPr="00E17A97">
        <w:t xml:space="preserve">) воздух;            </w:t>
      </w:r>
      <w:r w:rsidRPr="00E17A97">
        <w:rPr>
          <w:iCs/>
        </w:rPr>
        <w:t>б</w:t>
      </w:r>
      <w:r w:rsidRPr="00E17A97">
        <w:t xml:space="preserve">) вода;           </w:t>
      </w:r>
      <w:r w:rsidRPr="00E17A97">
        <w:rPr>
          <w:iCs/>
        </w:rPr>
        <w:t>в</w:t>
      </w:r>
      <w:r w:rsidRPr="00E17A97">
        <w:t xml:space="preserve">) почва;               </w:t>
      </w:r>
      <w:r w:rsidRPr="00E17A97">
        <w:rPr>
          <w:iCs/>
        </w:rPr>
        <w:t>г</w:t>
      </w:r>
      <w:r w:rsidRPr="00E17A97">
        <w:t xml:space="preserve">) свет;                     </w:t>
      </w:r>
      <w:r w:rsidRPr="00E17A97">
        <w:rPr>
          <w:iCs/>
        </w:rPr>
        <w:t>д</w:t>
      </w:r>
      <w:r w:rsidRPr="00E17A97">
        <w:t xml:space="preserve">) удобрения;                   </w:t>
      </w:r>
      <w:r w:rsidRPr="00E17A97">
        <w:rPr>
          <w:iCs/>
        </w:rPr>
        <w:t>е</w:t>
      </w:r>
      <w:r w:rsidRPr="00E17A97">
        <w:t>) вспахивание.</w:t>
      </w:r>
    </w:p>
    <w:p w:rsidR="00A30813" w:rsidRPr="00E17A97" w:rsidRDefault="00A30813" w:rsidP="00A30813">
      <w:pPr>
        <w:autoSpaceDE w:val="0"/>
        <w:autoSpaceDN w:val="0"/>
        <w:adjustRightInd w:val="0"/>
        <w:rPr>
          <w:b/>
        </w:rPr>
      </w:pPr>
    </w:p>
    <w:p w:rsidR="00A30813" w:rsidRPr="00E17A97" w:rsidRDefault="00A30813" w:rsidP="00A30813">
      <w:pPr>
        <w:autoSpaceDE w:val="0"/>
        <w:autoSpaceDN w:val="0"/>
        <w:adjustRightInd w:val="0"/>
        <w:rPr>
          <w:b/>
        </w:rPr>
      </w:pPr>
      <w:r w:rsidRPr="00E17A97">
        <w:rPr>
          <w:b/>
        </w:rPr>
        <w:t>13.В какое время года нужно чаще поливать комнатные растения?</w:t>
      </w:r>
    </w:p>
    <w:p w:rsidR="00A30813" w:rsidRPr="00E17A97" w:rsidRDefault="00A30813" w:rsidP="00A30813">
      <w:pPr>
        <w:autoSpaceDE w:val="0"/>
        <w:autoSpaceDN w:val="0"/>
        <w:adjustRightInd w:val="0"/>
      </w:pPr>
      <w:r w:rsidRPr="00E17A97">
        <w:rPr>
          <w:iCs/>
        </w:rPr>
        <w:t>а</w:t>
      </w:r>
      <w:r w:rsidRPr="00E17A97">
        <w:t xml:space="preserve">) летом;             </w:t>
      </w:r>
      <w:r w:rsidRPr="00E17A97">
        <w:rPr>
          <w:iCs/>
        </w:rPr>
        <w:t>б</w:t>
      </w:r>
      <w:r w:rsidRPr="00E17A97">
        <w:t xml:space="preserve">) зимой;                    </w:t>
      </w:r>
      <w:r w:rsidRPr="00E17A97">
        <w:rPr>
          <w:iCs/>
        </w:rPr>
        <w:t>в</w:t>
      </w:r>
      <w:r w:rsidRPr="00E17A97">
        <w:t>) осенью.</w:t>
      </w:r>
    </w:p>
    <w:p w:rsidR="00A30813" w:rsidRPr="00E17A97" w:rsidRDefault="00A30813" w:rsidP="00A30813">
      <w:pPr>
        <w:rPr>
          <w:b/>
        </w:rPr>
      </w:pPr>
      <w:r w:rsidRPr="00E17A97">
        <w:rPr>
          <w:b/>
          <w:noProof/>
        </w:rPr>
        <w:drawing>
          <wp:anchor distT="0" distB="0" distL="114300" distR="114300" simplePos="0" relativeHeight="251702272" behindDoc="0" locked="0" layoutInCell="1" allowOverlap="1">
            <wp:simplePos x="0" y="0"/>
            <wp:positionH relativeFrom="column">
              <wp:posOffset>-64492</wp:posOffset>
            </wp:positionH>
            <wp:positionV relativeFrom="paragraph">
              <wp:posOffset>224576</wp:posOffset>
            </wp:positionV>
            <wp:extent cx="1224123" cy="1150706"/>
            <wp:effectExtent l="19050" t="0" r="0" b="0"/>
            <wp:wrapNone/>
            <wp:docPr id="102" name="Рисунок 4" descr="м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jpg"/>
                    <pic:cNvPicPr/>
                  </pic:nvPicPr>
                  <pic:blipFill>
                    <a:blip r:embed="rId42" cstate="print"/>
                    <a:stretch>
                      <a:fillRect/>
                    </a:stretch>
                  </pic:blipFill>
                  <pic:spPr>
                    <a:xfrm>
                      <a:off x="0" y="0"/>
                      <a:ext cx="1223645" cy="1150257"/>
                    </a:xfrm>
                    <a:prstGeom prst="rect">
                      <a:avLst/>
                    </a:prstGeom>
                  </pic:spPr>
                </pic:pic>
              </a:graphicData>
            </a:graphic>
          </wp:anchor>
        </w:drawing>
      </w:r>
      <w:r w:rsidRPr="00E17A97">
        <w:rPr>
          <w:b/>
        </w:rPr>
        <w:t>14. Какие предметы нужны людям данных профессий? Соедини стрелочкой.</w:t>
      </w:r>
    </w:p>
    <w:p w:rsidR="00A30813" w:rsidRPr="00240981" w:rsidRDefault="00A30813" w:rsidP="00A30813">
      <w:pPr>
        <w:pStyle w:val="a5"/>
        <w:rPr>
          <w:sz w:val="28"/>
          <w:szCs w:val="28"/>
        </w:rPr>
      </w:pPr>
      <w:r>
        <w:rPr>
          <w:noProof/>
          <w:sz w:val="28"/>
          <w:szCs w:val="28"/>
          <w:lang w:eastAsia="ru-RU"/>
        </w:rPr>
        <w:drawing>
          <wp:anchor distT="0" distB="0" distL="114300" distR="114300" simplePos="0" relativeHeight="251703296" behindDoc="0" locked="0" layoutInCell="1" allowOverlap="1">
            <wp:simplePos x="0" y="0"/>
            <wp:positionH relativeFrom="column">
              <wp:posOffset>2278016</wp:posOffset>
            </wp:positionH>
            <wp:positionV relativeFrom="paragraph">
              <wp:posOffset>78383</wp:posOffset>
            </wp:positionV>
            <wp:extent cx="1070011" cy="801385"/>
            <wp:effectExtent l="19050" t="0" r="0" b="0"/>
            <wp:wrapNone/>
            <wp:docPr id="103" name="Рисунок 6" descr="ве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ы.jpg"/>
                    <pic:cNvPicPr/>
                  </pic:nvPicPr>
                  <pic:blipFill>
                    <a:blip r:embed="rId43" cstate="print"/>
                    <a:stretch>
                      <a:fillRect/>
                    </a:stretch>
                  </pic:blipFill>
                  <pic:spPr>
                    <a:xfrm>
                      <a:off x="0" y="0"/>
                      <a:ext cx="1070011" cy="801385"/>
                    </a:xfrm>
                    <a:prstGeom prst="rect">
                      <a:avLst/>
                    </a:prstGeom>
                  </pic:spPr>
                </pic:pic>
              </a:graphicData>
            </a:graphic>
          </wp:anchor>
        </w:drawing>
      </w:r>
      <w:r>
        <w:rPr>
          <w:noProof/>
          <w:sz w:val="28"/>
          <w:szCs w:val="28"/>
          <w:lang w:eastAsia="ru-RU"/>
        </w:rPr>
        <w:drawing>
          <wp:anchor distT="0" distB="0" distL="114300" distR="114300" simplePos="0" relativeHeight="251704320" behindDoc="0" locked="0" layoutInCell="1" allowOverlap="1">
            <wp:simplePos x="0" y="0"/>
            <wp:positionH relativeFrom="column">
              <wp:posOffset>4414520</wp:posOffset>
            </wp:positionH>
            <wp:positionV relativeFrom="paragraph">
              <wp:posOffset>6350</wp:posOffset>
            </wp:positionV>
            <wp:extent cx="1069975" cy="934720"/>
            <wp:effectExtent l="19050" t="0" r="0" b="0"/>
            <wp:wrapNone/>
            <wp:docPr id="104" name="Рисунок 9" descr="фоненд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ендоскоп.jpg"/>
                    <pic:cNvPicPr/>
                  </pic:nvPicPr>
                  <pic:blipFill>
                    <a:blip r:embed="rId44" cstate="print"/>
                    <a:stretch>
                      <a:fillRect/>
                    </a:stretch>
                  </pic:blipFill>
                  <pic:spPr>
                    <a:xfrm>
                      <a:off x="0" y="0"/>
                      <a:ext cx="1069975" cy="934720"/>
                    </a:xfrm>
                    <a:prstGeom prst="rect">
                      <a:avLst/>
                    </a:prstGeom>
                  </pic:spPr>
                </pic:pic>
              </a:graphicData>
            </a:graphic>
          </wp:anchor>
        </w:drawing>
      </w:r>
    </w:p>
    <w:p w:rsidR="00A30813" w:rsidRDefault="00A30813" w:rsidP="00A30813">
      <w:pPr>
        <w:autoSpaceDE w:val="0"/>
        <w:autoSpaceDN w:val="0"/>
        <w:adjustRightInd w:val="0"/>
        <w:rPr>
          <w:b/>
          <w:sz w:val="28"/>
          <w:szCs w:val="28"/>
        </w:rPr>
      </w:pPr>
    </w:p>
    <w:p w:rsidR="00A30813" w:rsidRPr="009B2377" w:rsidRDefault="00A30813" w:rsidP="00A30813">
      <w:pPr>
        <w:autoSpaceDE w:val="0"/>
        <w:autoSpaceDN w:val="0"/>
        <w:adjustRightInd w:val="0"/>
        <w:rPr>
          <w:b/>
          <w:sz w:val="28"/>
          <w:szCs w:val="28"/>
        </w:rPr>
      </w:pPr>
    </w:p>
    <w:p w:rsidR="00A30813" w:rsidRPr="009B2377" w:rsidRDefault="00A30813" w:rsidP="00A30813">
      <w:pPr>
        <w:autoSpaceDE w:val="0"/>
        <w:autoSpaceDN w:val="0"/>
        <w:adjustRightInd w:val="0"/>
        <w:rPr>
          <w:b/>
          <w:sz w:val="28"/>
          <w:szCs w:val="28"/>
        </w:rPr>
      </w:pPr>
      <w:r>
        <w:rPr>
          <w:b/>
          <w:noProof/>
          <w:sz w:val="28"/>
          <w:szCs w:val="28"/>
        </w:rPr>
        <w:drawing>
          <wp:anchor distT="0" distB="0" distL="114300" distR="114300" simplePos="0" relativeHeight="251705344" behindDoc="0" locked="0" layoutInCell="1" allowOverlap="1">
            <wp:simplePos x="0" y="0"/>
            <wp:positionH relativeFrom="column">
              <wp:posOffset>-64492</wp:posOffset>
            </wp:positionH>
            <wp:positionV relativeFrom="paragraph">
              <wp:posOffset>84962</wp:posOffset>
            </wp:positionV>
            <wp:extent cx="1224123" cy="1325366"/>
            <wp:effectExtent l="19050" t="0" r="0" b="0"/>
            <wp:wrapNone/>
            <wp:docPr id="105" name="Рисунок 5" descr="айбо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йболит.JPG"/>
                    <pic:cNvPicPr/>
                  </pic:nvPicPr>
                  <pic:blipFill>
                    <a:blip r:embed="rId45" cstate="print"/>
                    <a:stretch>
                      <a:fillRect/>
                    </a:stretch>
                  </pic:blipFill>
                  <pic:spPr>
                    <a:xfrm>
                      <a:off x="0" y="0"/>
                      <a:ext cx="1224011" cy="1325245"/>
                    </a:xfrm>
                    <a:prstGeom prst="rect">
                      <a:avLst/>
                    </a:prstGeom>
                  </pic:spPr>
                </pic:pic>
              </a:graphicData>
            </a:graphic>
          </wp:anchor>
        </w:drawing>
      </w:r>
      <w:r>
        <w:rPr>
          <w:b/>
          <w:noProof/>
          <w:sz w:val="28"/>
          <w:szCs w:val="28"/>
        </w:rPr>
        <w:drawing>
          <wp:anchor distT="0" distB="0" distL="114300" distR="114300" simplePos="0" relativeHeight="251707392" behindDoc="0" locked="0" layoutInCell="1" allowOverlap="1">
            <wp:simplePos x="0" y="0"/>
            <wp:positionH relativeFrom="column">
              <wp:posOffset>4682169</wp:posOffset>
            </wp:positionH>
            <wp:positionV relativeFrom="paragraph">
              <wp:posOffset>218526</wp:posOffset>
            </wp:positionV>
            <wp:extent cx="1162478" cy="1191322"/>
            <wp:effectExtent l="19050" t="0" r="0" b="0"/>
            <wp:wrapNone/>
            <wp:docPr id="108" name="Рисунок 8" descr="прода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авец.jpg"/>
                    <pic:cNvPicPr/>
                  </pic:nvPicPr>
                  <pic:blipFill>
                    <a:blip r:embed="rId46" cstate="print"/>
                    <a:stretch>
                      <a:fillRect/>
                    </a:stretch>
                  </pic:blipFill>
                  <pic:spPr>
                    <a:xfrm>
                      <a:off x="0" y="0"/>
                      <a:ext cx="1162417" cy="1191260"/>
                    </a:xfrm>
                    <a:prstGeom prst="rect">
                      <a:avLst/>
                    </a:prstGeom>
                  </pic:spPr>
                </pic:pic>
              </a:graphicData>
            </a:graphic>
          </wp:anchor>
        </w:drawing>
      </w:r>
      <w:r>
        <w:rPr>
          <w:b/>
          <w:noProof/>
          <w:sz w:val="28"/>
          <w:szCs w:val="28"/>
        </w:rPr>
        <w:drawing>
          <wp:anchor distT="0" distB="0" distL="114300" distR="114300" simplePos="0" relativeHeight="251706368" behindDoc="0" locked="0" layoutInCell="1" allowOverlap="1">
            <wp:simplePos x="0" y="0"/>
            <wp:positionH relativeFrom="column">
              <wp:posOffset>2123440</wp:posOffset>
            </wp:positionH>
            <wp:positionV relativeFrom="paragraph">
              <wp:posOffset>320675</wp:posOffset>
            </wp:positionV>
            <wp:extent cx="1223645" cy="1026795"/>
            <wp:effectExtent l="19050" t="0" r="0" b="0"/>
            <wp:wrapNone/>
            <wp:docPr id="107" name="Рисунок 7" descr="уч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итель.jpg"/>
                    <pic:cNvPicPr/>
                  </pic:nvPicPr>
                  <pic:blipFill>
                    <a:blip r:embed="rId47" cstate="print"/>
                    <a:stretch>
                      <a:fillRect/>
                    </a:stretch>
                  </pic:blipFill>
                  <pic:spPr>
                    <a:xfrm>
                      <a:off x="0" y="0"/>
                      <a:ext cx="1223645" cy="1026795"/>
                    </a:xfrm>
                    <a:prstGeom prst="rect">
                      <a:avLst/>
                    </a:prstGeom>
                  </pic:spPr>
                </pic:pic>
              </a:graphicData>
            </a:graphic>
          </wp:anchor>
        </w:drawing>
      </w:r>
    </w:p>
    <w:p w:rsidR="000B7C39" w:rsidRDefault="000B7C39"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Pr="00A30813" w:rsidRDefault="00A30813" w:rsidP="00A30813">
      <w:pPr>
        <w:shd w:val="clear" w:color="auto" w:fill="FFFFFF"/>
        <w:jc w:val="both"/>
        <w:rPr>
          <w:b/>
        </w:rPr>
      </w:pPr>
      <w:r w:rsidRPr="00A30813">
        <w:rPr>
          <w:b/>
        </w:rPr>
        <w:t xml:space="preserve">                                      КРИТЕРИИ ОЦЕНИВАНИЯ</w:t>
      </w:r>
    </w:p>
    <w:tbl>
      <w:tblPr>
        <w:tblStyle w:val="a3"/>
        <w:tblW w:w="0" w:type="auto"/>
        <w:tblInd w:w="-601" w:type="dxa"/>
        <w:tblLook w:val="04A0" w:firstRow="1" w:lastRow="0" w:firstColumn="1" w:lastColumn="0" w:noHBand="0" w:noVBand="1"/>
      </w:tblPr>
      <w:tblGrid>
        <w:gridCol w:w="1276"/>
        <w:gridCol w:w="6222"/>
        <w:gridCol w:w="2674"/>
      </w:tblGrid>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Задание</w:t>
            </w:r>
          </w:p>
        </w:tc>
        <w:tc>
          <w:tcPr>
            <w:tcW w:w="6222" w:type="dxa"/>
          </w:tcPr>
          <w:p w:rsidR="00A30813" w:rsidRPr="00A30813" w:rsidRDefault="00A30813" w:rsidP="00A30813">
            <w:pPr>
              <w:shd w:val="clear" w:color="auto" w:fill="FFFFFF"/>
              <w:jc w:val="both"/>
              <w:rPr>
                <w:b/>
                <w:sz w:val="24"/>
                <w:szCs w:val="24"/>
              </w:rPr>
            </w:pPr>
            <w:r w:rsidRPr="00A30813">
              <w:rPr>
                <w:b/>
                <w:sz w:val="24"/>
                <w:szCs w:val="24"/>
              </w:rPr>
              <w:t>Критерии оценивания</w:t>
            </w:r>
          </w:p>
        </w:tc>
        <w:tc>
          <w:tcPr>
            <w:tcW w:w="2674" w:type="dxa"/>
          </w:tcPr>
          <w:p w:rsidR="00A30813" w:rsidRPr="00A30813" w:rsidRDefault="00A30813" w:rsidP="00A30813">
            <w:pPr>
              <w:shd w:val="clear" w:color="auto" w:fill="FFFFFF"/>
              <w:jc w:val="both"/>
              <w:rPr>
                <w:b/>
                <w:sz w:val="24"/>
                <w:szCs w:val="24"/>
              </w:rPr>
            </w:pPr>
            <w:r w:rsidRPr="00A30813">
              <w:rPr>
                <w:b/>
                <w:sz w:val="24"/>
                <w:szCs w:val="24"/>
              </w:rPr>
              <w:t>Максимальный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2</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3</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4</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5</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6</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7</w:t>
            </w:r>
          </w:p>
        </w:tc>
        <w:tc>
          <w:tcPr>
            <w:tcW w:w="6222" w:type="dxa"/>
          </w:tcPr>
          <w:p w:rsidR="00A30813" w:rsidRPr="00A30813" w:rsidRDefault="00A30813" w:rsidP="00A30813">
            <w:pPr>
              <w:shd w:val="clear" w:color="auto" w:fill="FFFFFF"/>
              <w:jc w:val="both"/>
              <w:rPr>
                <w:sz w:val="24"/>
                <w:szCs w:val="24"/>
              </w:rPr>
            </w:pPr>
            <w:r w:rsidRPr="00A30813">
              <w:rPr>
                <w:sz w:val="24"/>
                <w:szCs w:val="24"/>
              </w:rPr>
              <w:t>Правильный порядок (  2, 1,3 )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8</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9</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10</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r w:rsidRPr="00A30813">
              <w:rPr>
                <w:sz w:val="24"/>
                <w:szCs w:val="24"/>
              </w:rPr>
              <w:tab/>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11</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12</w:t>
            </w:r>
          </w:p>
        </w:tc>
        <w:tc>
          <w:tcPr>
            <w:tcW w:w="6222" w:type="dxa"/>
          </w:tcPr>
          <w:p w:rsidR="00A30813" w:rsidRPr="00A30813" w:rsidRDefault="00A30813" w:rsidP="00A30813">
            <w:pPr>
              <w:shd w:val="clear" w:color="auto" w:fill="FFFFFF"/>
              <w:jc w:val="both"/>
              <w:rPr>
                <w:sz w:val="24"/>
                <w:szCs w:val="24"/>
              </w:rPr>
            </w:pPr>
            <w:r w:rsidRPr="00A30813">
              <w:rPr>
                <w:sz w:val="24"/>
                <w:szCs w:val="24"/>
              </w:rPr>
              <w:t>За каждый правильный ответ  (а,б,в,г,д)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4 балла</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13</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r w:rsidRPr="00A30813">
              <w:rPr>
                <w:sz w:val="24"/>
                <w:szCs w:val="24"/>
              </w:rPr>
              <w:tab/>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14</w:t>
            </w:r>
          </w:p>
        </w:tc>
        <w:tc>
          <w:tcPr>
            <w:tcW w:w="6222" w:type="dxa"/>
          </w:tcPr>
          <w:p w:rsidR="00A30813" w:rsidRPr="00A30813" w:rsidRDefault="00A30813" w:rsidP="00A30813">
            <w:pPr>
              <w:shd w:val="clear" w:color="auto" w:fill="FFFFFF"/>
              <w:jc w:val="both"/>
              <w:rPr>
                <w:sz w:val="24"/>
                <w:szCs w:val="24"/>
              </w:rPr>
            </w:pPr>
            <w:r w:rsidRPr="00A30813">
              <w:rPr>
                <w:sz w:val="24"/>
                <w:szCs w:val="24"/>
              </w:rPr>
              <w:t>За каждый правильный ответ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3 балла</w:t>
            </w:r>
          </w:p>
        </w:tc>
      </w:tr>
    </w:tbl>
    <w:p w:rsidR="00A30813" w:rsidRPr="00A30813" w:rsidRDefault="00A30813" w:rsidP="00A30813">
      <w:pPr>
        <w:shd w:val="clear" w:color="auto" w:fill="FFFFFF"/>
        <w:jc w:val="both"/>
        <w:rPr>
          <w:b/>
        </w:rPr>
      </w:pPr>
    </w:p>
    <w:p w:rsidR="00A30813" w:rsidRPr="00A30813" w:rsidRDefault="00A30813" w:rsidP="00A30813">
      <w:pPr>
        <w:shd w:val="clear" w:color="auto" w:fill="FFFFFF"/>
        <w:jc w:val="both"/>
        <w:rPr>
          <w:b/>
          <w:i/>
        </w:rPr>
      </w:pPr>
      <w:r w:rsidRPr="00A30813">
        <w:rPr>
          <w:b/>
          <w:i/>
        </w:rPr>
        <w:t>Максимальное количество баллов:         19 баллов</w:t>
      </w:r>
    </w:p>
    <w:p w:rsidR="00A30813" w:rsidRPr="00A30813" w:rsidRDefault="00A30813" w:rsidP="00A30813">
      <w:pPr>
        <w:shd w:val="clear" w:color="auto" w:fill="FFFFFF"/>
        <w:jc w:val="both"/>
        <w:rPr>
          <w:b/>
        </w:rPr>
      </w:pPr>
      <w:r w:rsidRPr="00A30813">
        <w:rPr>
          <w:b/>
        </w:rPr>
        <w:t>Достигнут повышенный уровень:     17 - 19 баллов</w:t>
      </w:r>
    </w:p>
    <w:p w:rsidR="00A30813" w:rsidRPr="00A30813" w:rsidRDefault="00A30813" w:rsidP="00A30813">
      <w:pPr>
        <w:shd w:val="clear" w:color="auto" w:fill="FFFFFF"/>
        <w:jc w:val="both"/>
        <w:rPr>
          <w:b/>
        </w:rPr>
      </w:pPr>
      <w:r w:rsidRPr="00A30813">
        <w:rPr>
          <w:b/>
        </w:rPr>
        <w:t>Достигнут базовый уровень:    8  -   16 баллов</w:t>
      </w:r>
    </w:p>
    <w:p w:rsidR="00A30813" w:rsidRDefault="00A30813" w:rsidP="00A30813">
      <w:pPr>
        <w:shd w:val="clear" w:color="auto" w:fill="FFFFFF"/>
        <w:jc w:val="both"/>
        <w:rPr>
          <w:b/>
        </w:rPr>
      </w:pPr>
      <w:r w:rsidRPr="00A30813">
        <w:rPr>
          <w:b/>
        </w:rPr>
        <w:t>Не  достигнут  базовый уровень:        0 – 7 баллов</w:t>
      </w:r>
    </w:p>
    <w:p w:rsidR="00A30813" w:rsidRDefault="00A30813" w:rsidP="00A30813">
      <w:pPr>
        <w:shd w:val="clear" w:color="auto" w:fill="FFFFFF"/>
        <w:jc w:val="both"/>
        <w:rPr>
          <w:b/>
        </w:rPr>
      </w:pPr>
      <w:r>
        <w:rPr>
          <w:b/>
        </w:rPr>
        <w:t xml:space="preserve"> </w:t>
      </w:r>
    </w:p>
    <w:p w:rsidR="00A30813" w:rsidRDefault="00E17A97" w:rsidP="00A30813">
      <w:pPr>
        <w:shd w:val="clear" w:color="auto" w:fill="FFFFFF"/>
        <w:jc w:val="both"/>
        <w:rPr>
          <w:b/>
        </w:rPr>
      </w:pPr>
      <w:r>
        <w:rPr>
          <w:b/>
        </w:rPr>
        <w:t xml:space="preserve">                                                                                  2 класс</w:t>
      </w:r>
    </w:p>
    <w:p w:rsidR="00E17A97" w:rsidRDefault="00A30813" w:rsidP="00A5002F">
      <w:pPr>
        <w:shd w:val="clear" w:color="auto" w:fill="FFFFFF"/>
        <w:jc w:val="both"/>
        <w:rPr>
          <w:b/>
        </w:rPr>
      </w:pPr>
      <w:r>
        <w:rPr>
          <w:b/>
        </w:rPr>
        <w:t xml:space="preserve">                                                        </w:t>
      </w:r>
    </w:p>
    <w:p w:rsidR="00A5002F" w:rsidRDefault="00A30813" w:rsidP="00A5002F">
      <w:pPr>
        <w:shd w:val="clear" w:color="auto" w:fill="FFFFFF"/>
        <w:jc w:val="both"/>
        <w:rPr>
          <w:b/>
        </w:rPr>
      </w:pPr>
      <w:r>
        <w:rPr>
          <w:b/>
        </w:rPr>
        <w:t xml:space="preserve"> </w:t>
      </w:r>
      <w:r w:rsidR="00E17A97">
        <w:rPr>
          <w:b/>
        </w:rPr>
        <w:t>Проверочная работа за 1 полугодие</w:t>
      </w:r>
      <w:r>
        <w:rPr>
          <w:b/>
        </w:rPr>
        <w:t xml:space="preserve">                               </w:t>
      </w:r>
      <w:r w:rsidR="00E17A97">
        <w:rPr>
          <w:b/>
        </w:rPr>
        <w:t xml:space="preserve">                      </w:t>
      </w:r>
    </w:p>
    <w:p w:rsidR="00E17A97" w:rsidRDefault="00E17A97" w:rsidP="00A5002F">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Подчеркните, что создано руками человека:</w:t>
      </w:r>
    </w:p>
    <w:p w:rsidR="00E17A97" w:rsidRPr="00E17A97" w:rsidRDefault="00E17A97" w:rsidP="00E17A97">
      <w:pPr>
        <w:shd w:val="clear" w:color="auto" w:fill="FFFFFF"/>
        <w:jc w:val="both"/>
      </w:pPr>
      <w:r w:rsidRPr="00E17A97">
        <w:t>Радуга, дом, книга, Луна, картина, град, молния, стол, машина.</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Подчеркни название домашних животных:</w:t>
      </w:r>
    </w:p>
    <w:p w:rsidR="00E17A97" w:rsidRPr="00E17A97" w:rsidRDefault="00E17A97" w:rsidP="00E17A97">
      <w:pPr>
        <w:shd w:val="clear" w:color="auto" w:fill="FFFFFF"/>
        <w:jc w:val="both"/>
      </w:pPr>
      <w:r w:rsidRPr="00E17A97">
        <w:t>Собака, медведь, волк, коза, овца, лошадь, заяц, лиса, суслик</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Закончи предложения.</w:t>
      </w:r>
    </w:p>
    <w:p w:rsidR="00E17A97" w:rsidRPr="00E17A97" w:rsidRDefault="00E17A97" w:rsidP="00E17A97">
      <w:pPr>
        <w:shd w:val="clear" w:color="auto" w:fill="FFFFFF"/>
        <w:jc w:val="both"/>
      </w:pPr>
      <w:r w:rsidRPr="00E17A97">
        <w:t>Кузнецы ковали железо. Сапожники делали (что?) _____________________. Портные шили (что?) ____________________.</w:t>
      </w:r>
    </w:p>
    <w:p w:rsidR="00E17A97" w:rsidRPr="00E17A97" w:rsidRDefault="00E17A97" w:rsidP="00E17A97">
      <w:pPr>
        <w:shd w:val="clear" w:color="auto" w:fill="FFFFFF"/>
        <w:jc w:val="both"/>
      </w:pPr>
    </w:p>
    <w:p w:rsidR="00E17A97" w:rsidRPr="00E17A97" w:rsidRDefault="00E17A97" w:rsidP="00E17A97">
      <w:pPr>
        <w:numPr>
          <w:ilvl w:val="0"/>
          <w:numId w:val="21"/>
        </w:numPr>
        <w:shd w:val="clear" w:color="auto" w:fill="FFFFFF"/>
        <w:jc w:val="both"/>
        <w:rPr>
          <w:b/>
        </w:rPr>
      </w:pPr>
      <w:r w:rsidRPr="00E17A97">
        <w:rPr>
          <w:b/>
        </w:rPr>
        <w:t>Подчеркни названия инструментов</w:t>
      </w:r>
    </w:p>
    <w:p w:rsidR="00E17A97" w:rsidRPr="00E17A97" w:rsidRDefault="00E17A97" w:rsidP="00E17A97">
      <w:pPr>
        <w:shd w:val="clear" w:color="auto" w:fill="FFFFFF"/>
        <w:jc w:val="both"/>
      </w:pPr>
      <w:r w:rsidRPr="00E17A97">
        <w:t>Ножницы, пластилин, мел, молоток, нож, ткань, игла, шило, руда, глина</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Напиши названия режущих инструментов_____________________________________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Отметьте симметричные фигуры</w:t>
      </w:r>
    </w:p>
    <w:p w:rsidR="00E17A97" w:rsidRPr="00E17A97" w:rsidRDefault="00E17A97" w:rsidP="00E17A97">
      <w:pPr>
        <w:shd w:val="clear" w:color="auto" w:fill="FFFFFF"/>
        <w:jc w:val="both"/>
        <w:rPr>
          <w:b/>
        </w:rPr>
      </w:pPr>
      <w:r w:rsidRPr="00E17A97">
        <w:rPr>
          <w:b/>
          <w:noProof/>
        </w:rPr>
        <w:drawing>
          <wp:inline distT="0" distB="0" distL="0" distR="0">
            <wp:extent cx="771525" cy="771525"/>
            <wp:effectExtent l="19050" t="0" r="9525" b="0"/>
            <wp:docPr id="21" name="Рисунок 1" descr="C:\Program Files\Microsoft Office\MEDIA\CAGCAT10\j02859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85926.wmf"/>
                    <pic:cNvPicPr>
                      <a:picLocks noChangeAspect="1" noChangeArrowheads="1"/>
                    </pic:cNvPicPr>
                  </pic:nvPicPr>
                  <pic:blipFill>
                    <a:blip r:embed="rId48"/>
                    <a:srcRect/>
                    <a:stretch>
                      <a:fillRect/>
                    </a:stretch>
                  </pic:blipFill>
                  <pic:spPr bwMode="auto">
                    <a:xfrm>
                      <a:off x="0" y="0"/>
                      <a:ext cx="769047" cy="769047"/>
                    </a:xfrm>
                    <a:prstGeom prst="rect">
                      <a:avLst/>
                    </a:prstGeom>
                    <a:noFill/>
                    <a:ln w="9525">
                      <a:noFill/>
                      <a:miter lim="800000"/>
                      <a:headEnd/>
                      <a:tailEnd/>
                    </a:ln>
                  </pic:spPr>
                </pic:pic>
              </a:graphicData>
            </a:graphic>
          </wp:inline>
        </w:drawing>
      </w:r>
      <w:r w:rsidRPr="00E17A97">
        <w:rPr>
          <w:b/>
        </w:rPr>
        <w:t xml:space="preserve">     </w:t>
      </w:r>
      <w:r w:rsidRPr="00E17A97">
        <w:rPr>
          <w:b/>
          <w:noProof/>
        </w:rPr>
        <w:drawing>
          <wp:inline distT="0" distB="0" distL="0" distR="0">
            <wp:extent cx="773137" cy="771525"/>
            <wp:effectExtent l="19050" t="0" r="7913" b="0"/>
            <wp:docPr id="23" name="Рисунок 2"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587.wmf"/>
                    <pic:cNvPicPr>
                      <a:picLocks noChangeAspect="1" noChangeArrowheads="1"/>
                    </pic:cNvPicPr>
                  </pic:nvPicPr>
                  <pic:blipFill>
                    <a:blip r:embed="rId49"/>
                    <a:srcRect/>
                    <a:stretch>
                      <a:fillRect/>
                    </a:stretch>
                  </pic:blipFill>
                  <pic:spPr bwMode="auto">
                    <a:xfrm>
                      <a:off x="0" y="0"/>
                      <a:ext cx="769704" cy="768099"/>
                    </a:xfrm>
                    <a:prstGeom prst="rect">
                      <a:avLst/>
                    </a:prstGeom>
                    <a:noFill/>
                    <a:ln w="9525">
                      <a:noFill/>
                      <a:miter lim="800000"/>
                      <a:headEnd/>
                      <a:tailEnd/>
                    </a:ln>
                  </pic:spPr>
                </pic:pic>
              </a:graphicData>
            </a:graphic>
          </wp:inline>
        </w:drawing>
      </w:r>
      <w:r w:rsidRPr="00E17A97">
        <w:rPr>
          <w:b/>
          <w:noProof/>
        </w:rPr>
        <w:drawing>
          <wp:inline distT="0" distB="0" distL="0" distR="0">
            <wp:extent cx="1019175" cy="838342"/>
            <wp:effectExtent l="19050" t="0" r="9525" b="0"/>
            <wp:docPr id="24" name="Рисунок 3"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763.wmf"/>
                    <pic:cNvPicPr>
                      <a:picLocks noChangeAspect="1" noChangeArrowheads="1"/>
                    </pic:cNvPicPr>
                  </pic:nvPicPr>
                  <pic:blipFill>
                    <a:blip r:embed="rId50"/>
                    <a:srcRect/>
                    <a:stretch>
                      <a:fillRect/>
                    </a:stretch>
                  </pic:blipFill>
                  <pic:spPr bwMode="auto">
                    <a:xfrm>
                      <a:off x="0" y="0"/>
                      <a:ext cx="1020309" cy="839275"/>
                    </a:xfrm>
                    <a:prstGeom prst="rect">
                      <a:avLst/>
                    </a:prstGeom>
                    <a:noFill/>
                    <a:ln w="9525">
                      <a:noFill/>
                      <a:miter lim="800000"/>
                      <a:headEnd/>
                      <a:tailEnd/>
                    </a:ln>
                  </pic:spPr>
                </pic:pic>
              </a:graphicData>
            </a:graphic>
          </wp:inline>
        </w:drawing>
      </w:r>
      <w:r w:rsidRPr="00E17A97">
        <w:rPr>
          <w:b/>
          <w:noProof/>
        </w:rPr>
        <w:drawing>
          <wp:inline distT="0" distB="0" distL="0" distR="0">
            <wp:extent cx="516910" cy="831211"/>
            <wp:effectExtent l="19050" t="0" r="0" b="0"/>
            <wp:docPr id="25" name="Рисунок 4"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305257.wmf"/>
                    <pic:cNvPicPr>
                      <a:picLocks noChangeAspect="1" noChangeArrowheads="1"/>
                    </pic:cNvPicPr>
                  </pic:nvPicPr>
                  <pic:blipFill>
                    <a:blip r:embed="rId51"/>
                    <a:srcRect/>
                    <a:stretch>
                      <a:fillRect/>
                    </a:stretch>
                  </pic:blipFill>
                  <pic:spPr bwMode="auto">
                    <a:xfrm flipH="1">
                      <a:off x="0" y="0"/>
                      <a:ext cx="520369" cy="836773"/>
                    </a:xfrm>
                    <a:prstGeom prst="rect">
                      <a:avLst/>
                    </a:prstGeom>
                    <a:noFill/>
                    <a:ln w="9525">
                      <a:noFill/>
                      <a:miter lim="800000"/>
                      <a:headEnd/>
                      <a:tailEnd/>
                    </a:ln>
                  </pic:spPr>
                </pic:pic>
              </a:graphicData>
            </a:graphic>
          </wp:inline>
        </w:drawing>
      </w:r>
      <w:r w:rsidRPr="00E17A97">
        <w:rPr>
          <w:b/>
          <w:noProof/>
        </w:rPr>
        <w:drawing>
          <wp:inline distT="0" distB="0" distL="0" distR="0">
            <wp:extent cx="914273" cy="837684"/>
            <wp:effectExtent l="19050" t="0" r="0" b="0"/>
            <wp:docPr id="26" name="Рисунок 5"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304933.wmf"/>
                    <pic:cNvPicPr>
                      <a:picLocks noChangeAspect="1" noChangeArrowheads="1"/>
                    </pic:cNvPicPr>
                  </pic:nvPicPr>
                  <pic:blipFill>
                    <a:blip r:embed="rId52"/>
                    <a:srcRect/>
                    <a:stretch>
                      <a:fillRect/>
                    </a:stretch>
                  </pic:blipFill>
                  <pic:spPr bwMode="auto">
                    <a:xfrm>
                      <a:off x="0" y="0"/>
                      <a:ext cx="916014" cy="839279"/>
                    </a:xfrm>
                    <a:prstGeom prst="rect">
                      <a:avLst/>
                    </a:prstGeom>
                    <a:noFill/>
                    <a:ln w="9525">
                      <a:noFill/>
                      <a:miter lim="800000"/>
                      <a:headEnd/>
                      <a:tailEnd/>
                    </a:ln>
                  </pic:spPr>
                </pic:pic>
              </a:graphicData>
            </a:graphic>
          </wp:inline>
        </w:drawing>
      </w:r>
    </w:p>
    <w:p w:rsidR="00E17A97" w:rsidRPr="00E17A97" w:rsidRDefault="00E17A97" w:rsidP="00E17A97">
      <w:pPr>
        <w:shd w:val="clear" w:color="auto" w:fill="FFFFFF"/>
        <w:jc w:val="both"/>
        <w:rPr>
          <w:b/>
        </w:rPr>
      </w:pPr>
    </w:p>
    <w:p w:rsidR="00E17A97" w:rsidRPr="00E55E02" w:rsidRDefault="00E17A97" w:rsidP="00E17A97">
      <w:pPr>
        <w:numPr>
          <w:ilvl w:val="0"/>
          <w:numId w:val="21"/>
        </w:numPr>
        <w:shd w:val="clear" w:color="auto" w:fill="FFFFFF"/>
        <w:jc w:val="both"/>
        <w:rPr>
          <w:b/>
        </w:rPr>
      </w:pPr>
      <w:r w:rsidRPr="00E17A97">
        <w:rPr>
          <w:b/>
        </w:rPr>
        <w:t>Чертёжный или контрольно-измерительный инструмент - 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Какие линии какому изображению соответствуют</w:t>
      </w:r>
    </w:p>
    <w:p w:rsidR="00E17A97" w:rsidRPr="00E17A97" w:rsidRDefault="006330A2" w:rsidP="00E17A97">
      <w:pPr>
        <w:shd w:val="clear" w:color="auto" w:fill="FFFFFF"/>
        <w:jc w:val="both"/>
        <w:rPr>
          <w:b/>
        </w:rPr>
      </w:pPr>
      <w:r>
        <w:rPr>
          <w:b/>
        </w:rPr>
        <w:pict>
          <v:shapetype id="_x0000_t32" coordsize="21600,21600" o:spt="32" o:oned="t" path="m,l21600,21600e" filled="f">
            <v:path arrowok="t" fillok="f" o:connecttype="none"/>
            <o:lock v:ext="edit" shapetype="t"/>
          </v:shapetype>
          <v:shape id="_x0000_s1040" type="#_x0000_t32" style="position:absolute;left:0;text-align:left;margin-left:103.2pt;margin-top:14.9pt;width:101.1pt;height:12pt;flip:x y;z-index:251709440" o:connectortype="straight"/>
        </w:pict>
      </w:r>
      <w:r>
        <w:rPr>
          <w:b/>
        </w:rPr>
        <w:pict>
          <v:shape id="_x0000_s1042" type="#_x0000_t32" style="position:absolute;left:0;text-align:left;margin-left:595.95pt;margin-top:14.9pt;width:23.25pt;height:12.8pt;z-index:251711488" o:connectortype="straight"/>
        </w:pict>
      </w:r>
    </w:p>
    <w:p w:rsidR="00E17A97" w:rsidRPr="00E17A97" w:rsidRDefault="006330A2" w:rsidP="00E17A97">
      <w:pPr>
        <w:shd w:val="clear" w:color="auto" w:fill="FFFFFF"/>
        <w:jc w:val="both"/>
        <w:rPr>
          <w:b/>
        </w:rPr>
      </w:pPr>
      <w:r>
        <w:rPr>
          <w:b/>
        </w:rPr>
        <w:pict>
          <v:shape id="_x0000_s1043" type="#_x0000_t32" style="position:absolute;left:0;text-align:left;margin-left:599.7pt;margin-top:11.6pt;width:19.5pt;height:24.7pt;flip:x;z-index:251712512" o:connectortype="straight"/>
        </w:pict>
      </w:r>
      <w:r w:rsidR="00E17A97" w:rsidRPr="00E17A97">
        <w:rPr>
          <w:b/>
        </w:rPr>
        <w:t xml:space="preserve">                                                                                                             кривая</w:t>
      </w:r>
    </w:p>
    <w:p w:rsidR="00E17A97" w:rsidRPr="00E17A97" w:rsidRDefault="006330A2" w:rsidP="00E17A97">
      <w:pPr>
        <w:shd w:val="clear" w:color="auto" w:fill="FFFFFF"/>
        <w:jc w:val="both"/>
        <w:rPr>
          <w:b/>
        </w:rPr>
      </w:pPr>
      <w:r>
        <w:rPr>
          <w:b/>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0;text-align:left;margin-left:118.2pt;margin-top:3.65pt;width:67.4pt;height:1in;z-index:251710464" coordsize="20224,21600" adj=",-1347723" path="wr-21600,,21600,43200,,,20224,14013nfewr-21600,,21600,43200,,,20224,14013l,21600nsxe">
            <v:path o:connectlocs="0,0;20224,14013;0,21600"/>
          </v:shape>
        </w:pict>
      </w:r>
      <w:r>
        <w:rPr>
          <w:b/>
        </w:rPr>
        <w:pict>
          <v:shape id="_x0000_s1045" type="#_x0000_t32" style="position:absolute;left:0;text-align:left;margin-left:646.2pt;margin-top:11.2pt;width:6.75pt;height:21.75pt;z-index:251714560" o:connectortype="straight"/>
        </w:pict>
      </w:r>
      <w:r>
        <w:rPr>
          <w:b/>
        </w:rPr>
        <w:pict>
          <v:shape id="_x0000_s1044" type="#_x0000_t32" style="position:absolute;left:0;text-align:left;margin-left:599.7pt;margin-top:11.2pt;width:46.5pt;height:9pt;flip:y;z-index:251713536" o:connectortype="straight"/>
        </w:pict>
      </w:r>
      <w:r w:rsidR="00E17A97" w:rsidRPr="00E17A97">
        <w:rPr>
          <w:b/>
        </w:rPr>
        <w:t xml:space="preserve">                                                                                                             ломаная  </w:t>
      </w:r>
    </w:p>
    <w:p w:rsidR="00E17A97" w:rsidRPr="00E17A97" w:rsidRDefault="00E17A97" w:rsidP="00E17A97">
      <w:pPr>
        <w:shd w:val="clear" w:color="auto" w:fill="FFFFFF"/>
        <w:jc w:val="both"/>
        <w:rPr>
          <w:b/>
        </w:rPr>
      </w:pPr>
      <w:r w:rsidRPr="00E17A97">
        <w:rPr>
          <w:b/>
        </w:rPr>
        <w:t xml:space="preserve">                                                                                                             прямая</w:t>
      </w:r>
    </w:p>
    <w:p w:rsidR="00E17A97" w:rsidRPr="00E17A97" w:rsidRDefault="00E17A97" w:rsidP="00E17A97">
      <w:pPr>
        <w:numPr>
          <w:ilvl w:val="0"/>
          <w:numId w:val="21"/>
        </w:numPr>
        <w:shd w:val="clear" w:color="auto" w:fill="FFFFFF"/>
        <w:jc w:val="both"/>
        <w:rPr>
          <w:b/>
        </w:rPr>
      </w:pPr>
      <w:r w:rsidRPr="00E17A97">
        <w:rPr>
          <w:b/>
        </w:rPr>
        <w:t>Закончи предложения</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rPr>
          <w:b/>
        </w:rPr>
      </w:pPr>
      <w:r w:rsidRPr="00E17A97">
        <w:rPr>
          <w:b/>
        </w:rPr>
        <w:t xml:space="preserve">Конструкция – </w:t>
      </w:r>
      <w:r w:rsidRPr="00E17A97">
        <w:t>устройство, соединение деталей, составляющих</w:t>
      </w:r>
      <w:r w:rsidRPr="00E17A97">
        <w:rPr>
          <w:b/>
        </w:rPr>
        <w:t xml:space="preserve"> ____________________.</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rPr>
          <w:b/>
        </w:rPr>
      </w:pPr>
      <w:r w:rsidRPr="00E17A97">
        <w:rPr>
          <w:b/>
        </w:rPr>
        <w:t xml:space="preserve">Композиция </w:t>
      </w:r>
      <w:r w:rsidRPr="00E17A97">
        <w:t>– расположение частей, разных по форме и цвету, в рисунке, украшающем</w:t>
      </w:r>
      <w:r w:rsidRPr="00E17A97">
        <w:rPr>
          <w:b/>
        </w:rPr>
        <w:t>_ ______________________________.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 xml:space="preserve"> Дополни:</w:t>
      </w:r>
    </w:p>
    <w:p w:rsidR="00E17A97" w:rsidRPr="00E17A97" w:rsidRDefault="00E17A97" w:rsidP="00E17A97">
      <w:pPr>
        <w:shd w:val="clear" w:color="auto" w:fill="FFFFFF"/>
        <w:jc w:val="both"/>
        <w:rPr>
          <w:b/>
        </w:rPr>
      </w:pPr>
      <w:r w:rsidRPr="00E17A97">
        <w:rPr>
          <w:b/>
        </w:rPr>
        <w:t>Изготовление картины, украшения из кусочков разноцветных материалов, наклеенных  на какую-нибудь основу (картон, бумагу, ткань)   - это 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Составь соотношение</w:t>
      </w:r>
    </w:p>
    <w:p w:rsidR="00E17A97" w:rsidRPr="00E17A97" w:rsidRDefault="00E17A97" w:rsidP="00E17A97">
      <w:pPr>
        <w:shd w:val="clear" w:color="auto" w:fill="FFFFFF"/>
        <w:jc w:val="both"/>
      </w:pPr>
    </w:p>
    <w:p w:rsidR="00E17A97" w:rsidRPr="00E17A97" w:rsidRDefault="00E17A97" w:rsidP="00E17A97">
      <w:pPr>
        <w:shd w:val="clear" w:color="auto" w:fill="FFFFFF"/>
        <w:jc w:val="both"/>
      </w:pPr>
      <w:r w:rsidRPr="00E17A97">
        <w:t xml:space="preserve">Чертёж                                                 это изображение предмета или будущего изделия на  </w:t>
      </w:r>
    </w:p>
    <w:p w:rsidR="00E17A97" w:rsidRPr="00E17A97" w:rsidRDefault="00E17A97" w:rsidP="00E17A97">
      <w:pPr>
        <w:shd w:val="clear" w:color="auto" w:fill="FFFFFF"/>
        <w:jc w:val="both"/>
      </w:pPr>
      <w:r w:rsidRPr="00E17A97">
        <w:t xml:space="preserve">                                                              плоскости (листе бумаги)  специальными линиями  с </w:t>
      </w:r>
    </w:p>
    <w:p w:rsidR="00E17A97" w:rsidRPr="00E17A97" w:rsidRDefault="00E17A97" w:rsidP="00E17A97">
      <w:pPr>
        <w:shd w:val="clear" w:color="auto" w:fill="FFFFFF"/>
        <w:jc w:val="both"/>
      </w:pPr>
      <w:r w:rsidRPr="00E17A97">
        <w:t xml:space="preserve">                                                              обозначениями тонких размеров всех деталей</w:t>
      </w:r>
    </w:p>
    <w:p w:rsidR="00E17A97" w:rsidRPr="00E17A97" w:rsidRDefault="00E17A97" w:rsidP="00E17A97">
      <w:pPr>
        <w:shd w:val="clear" w:color="auto" w:fill="FFFFFF"/>
        <w:jc w:val="both"/>
      </w:pPr>
    </w:p>
    <w:p w:rsidR="00E17A97" w:rsidRPr="00E17A97" w:rsidRDefault="00E17A97" w:rsidP="00E17A97">
      <w:pPr>
        <w:shd w:val="clear" w:color="auto" w:fill="FFFFFF"/>
        <w:jc w:val="both"/>
      </w:pPr>
      <w:r w:rsidRPr="00E17A97">
        <w:t xml:space="preserve">Эскиз                                                     изображение предмета, выполненное по всем правилам, </w:t>
      </w:r>
    </w:p>
    <w:p w:rsidR="00E17A97" w:rsidRPr="00E17A97" w:rsidRDefault="00E17A97" w:rsidP="00E17A97">
      <w:pPr>
        <w:shd w:val="clear" w:color="auto" w:fill="FFFFFF"/>
        <w:jc w:val="both"/>
      </w:pPr>
      <w:r w:rsidRPr="00E17A97">
        <w:t xml:space="preserve">                                                               но от руки, без линейки   </w:t>
      </w:r>
    </w:p>
    <w:p w:rsidR="00E17A97" w:rsidRPr="00E17A97" w:rsidRDefault="00E17A97" w:rsidP="00E17A97">
      <w:pPr>
        <w:numPr>
          <w:ilvl w:val="0"/>
          <w:numId w:val="21"/>
        </w:numPr>
        <w:shd w:val="clear" w:color="auto" w:fill="FFFFFF"/>
        <w:jc w:val="both"/>
        <w:rPr>
          <w:b/>
        </w:rPr>
      </w:pPr>
      <w:r w:rsidRPr="00E17A97">
        <w:rPr>
          <w:b/>
        </w:rPr>
        <w:t>Составь соотношения:</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pPr>
      <w:r w:rsidRPr="00E17A97">
        <w:t>Этап                                                                 то, из чего что-то делают</w:t>
      </w:r>
    </w:p>
    <w:p w:rsidR="00E17A97" w:rsidRPr="00E17A97" w:rsidRDefault="00E17A97" w:rsidP="00E17A97">
      <w:pPr>
        <w:shd w:val="clear" w:color="auto" w:fill="FFFFFF"/>
        <w:jc w:val="both"/>
      </w:pPr>
      <w:r w:rsidRPr="00E17A97">
        <w:t xml:space="preserve"> Замысел                                                        ясное представление о будущем изделии</w:t>
      </w:r>
    </w:p>
    <w:p w:rsidR="00E17A97" w:rsidRPr="00E17A97" w:rsidRDefault="00E17A97" w:rsidP="00E17A97">
      <w:pPr>
        <w:shd w:val="clear" w:color="auto" w:fill="FFFFFF"/>
        <w:jc w:val="both"/>
      </w:pPr>
      <w:r w:rsidRPr="00E17A97">
        <w:t>Материал                                                        часть работы или пути</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Определите порядок выполнения технологических операций</w:t>
      </w:r>
    </w:p>
    <w:p w:rsidR="00E17A97" w:rsidRPr="00E17A97" w:rsidRDefault="00E17A97" w:rsidP="00E17A97">
      <w:pPr>
        <w:shd w:val="clear" w:color="auto" w:fill="FFFFFF"/>
        <w:jc w:val="both"/>
        <w:rPr>
          <w:b/>
        </w:rPr>
      </w:pPr>
    </w:p>
    <w:p w:rsidR="00E17A97" w:rsidRDefault="006330A2" w:rsidP="00E17A97">
      <w:pPr>
        <w:shd w:val="clear" w:color="auto" w:fill="FFFFFF"/>
        <w:jc w:val="both"/>
      </w:pPr>
      <w:r>
        <w:rPr>
          <w:noProof/>
        </w:rPr>
        <w:pict>
          <v:oval id="_x0000_s1046" style="position:absolute;left:0;text-align:left;margin-left:-20.9pt;margin-top:-.25pt;width:15.75pt;height:17.45pt;z-index:251715584"/>
        </w:pict>
      </w:r>
      <w:r w:rsidR="00E17A97" w:rsidRPr="00E17A97">
        <w:t xml:space="preserve"> Разметка деталей </w:t>
      </w:r>
    </w:p>
    <w:p w:rsidR="00E17A97" w:rsidRPr="00E17A97" w:rsidRDefault="006330A2" w:rsidP="00E17A97">
      <w:pPr>
        <w:shd w:val="clear" w:color="auto" w:fill="FFFFFF"/>
        <w:jc w:val="both"/>
      </w:pPr>
      <w:r>
        <w:rPr>
          <w:noProof/>
        </w:rPr>
        <w:pict>
          <v:oval id="_x0000_s1047" style="position:absolute;left:0;text-align:left;margin-left:-20.9pt;margin-top:11.6pt;width:15.75pt;height:17.45pt;z-index:251716608"/>
        </w:pict>
      </w:r>
    </w:p>
    <w:p w:rsidR="00E17A97" w:rsidRDefault="00E17A97" w:rsidP="00E17A97">
      <w:pPr>
        <w:shd w:val="clear" w:color="auto" w:fill="FFFFFF"/>
        <w:jc w:val="both"/>
      </w:pPr>
      <w:r w:rsidRPr="00E17A97">
        <w:t>Сборка изделий</w:t>
      </w:r>
    </w:p>
    <w:p w:rsidR="00E17A97" w:rsidRPr="00E17A97" w:rsidRDefault="006330A2" w:rsidP="00E17A97">
      <w:pPr>
        <w:shd w:val="clear" w:color="auto" w:fill="FFFFFF"/>
        <w:jc w:val="both"/>
      </w:pPr>
      <w:r>
        <w:rPr>
          <w:noProof/>
        </w:rPr>
        <w:pict>
          <v:oval id="_x0000_s1048" style="position:absolute;left:0;text-align:left;margin-left:-20.9pt;margin-top:10.55pt;width:15.75pt;height:17.45pt;z-index:251717632"/>
        </w:pict>
      </w:r>
    </w:p>
    <w:p w:rsidR="00E17A97" w:rsidRDefault="00E17A97" w:rsidP="00E17A97">
      <w:pPr>
        <w:shd w:val="clear" w:color="auto" w:fill="FFFFFF"/>
        <w:jc w:val="both"/>
      </w:pPr>
      <w:r w:rsidRPr="00E17A97">
        <w:t>Отделение деталей от заготовки</w:t>
      </w:r>
    </w:p>
    <w:p w:rsidR="00E17A97" w:rsidRPr="00E17A97" w:rsidRDefault="006330A2" w:rsidP="00E17A97">
      <w:pPr>
        <w:shd w:val="clear" w:color="auto" w:fill="FFFFFF"/>
        <w:jc w:val="both"/>
      </w:pPr>
      <w:r>
        <w:rPr>
          <w:b/>
          <w:noProof/>
        </w:rPr>
        <w:pict>
          <v:oval id="_x0000_s1049" style="position:absolute;left:0;text-align:left;margin-left:-20.9pt;margin-top:10.55pt;width:15.75pt;height:17.45pt;z-index:251718656"/>
        </w:pict>
      </w:r>
    </w:p>
    <w:p w:rsidR="00E17A97" w:rsidRDefault="00E17A97" w:rsidP="00E17A97">
      <w:pPr>
        <w:shd w:val="clear" w:color="auto" w:fill="FFFFFF"/>
        <w:jc w:val="both"/>
      </w:pPr>
      <w:r w:rsidRPr="00E17A97">
        <w:t>Отделка изделия</w:t>
      </w:r>
    </w:p>
    <w:p w:rsidR="00E55E02" w:rsidRDefault="00E55E02" w:rsidP="00E17A97">
      <w:pPr>
        <w:shd w:val="clear" w:color="auto" w:fill="FFFFFF"/>
        <w:jc w:val="both"/>
      </w:pPr>
    </w:p>
    <w:p w:rsidR="00E55E02" w:rsidRDefault="00E55E02" w:rsidP="00E17A97">
      <w:pPr>
        <w:shd w:val="clear" w:color="auto" w:fill="FFFFFF"/>
        <w:jc w:val="both"/>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17A97" w:rsidRPr="00E55E02" w:rsidRDefault="00E55E02" w:rsidP="00A5002F">
      <w:pPr>
        <w:shd w:val="clear" w:color="auto" w:fill="FFFFFF"/>
        <w:jc w:val="both"/>
        <w:rPr>
          <w:b/>
        </w:rPr>
      </w:pPr>
      <w:r>
        <w:rPr>
          <w:b/>
        </w:rPr>
        <w:t xml:space="preserve">                                                       </w:t>
      </w:r>
      <w:r w:rsidRPr="00E55E02">
        <w:rPr>
          <w:b/>
        </w:rPr>
        <w:t>Критерии оценивания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34"/>
        <w:gridCol w:w="7513"/>
        <w:gridCol w:w="2410"/>
        <w:gridCol w:w="2551"/>
      </w:tblGrid>
      <w:tr w:rsidR="00E17A97" w:rsidRPr="00E17A97" w:rsidTr="00A95B06">
        <w:trPr>
          <w:trHeight w:val="775"/>
        </w:trPr>
        <w:tc>
          <w:tcPr>
            <w:tcW w:w="1242" w:type="dxa"/>
            <w:vAlign w:val="center"/>
          </w:tcPr>
          <w:p w:rsidR="00E17A97" w:rsidRPr="00E17A97" w:rsidRDefault="00E17A97" w:rsidP="00A95B06">
            <w:pPr>
              <w:jc w:val="center"/>
              <w:rPr>
                <w:b/>
              </w:rPr>
            </w:pPr>
            <w:r w:rsidRPr="00E17A97">
              <w:rPr>
                <w:b/>
              </w:rPr>
              <w:t>Часть работы</w:t>
            </w:r>
          </w:p>
        </w:tc>
        <w:tc>
          <w:tcPr>
            <w:tcW w:w="1134" w:type="dxa"/>
            <w:vAlign w:val="center"/>
          </w:tcPr>
          <w:p w:rsidR="00E17A97" w:rsidRPr="00E17A97" w:rsidRDefault="00E17A97" w:rsidP="00A95B06">
            <w:pPr>
              <w:jc w:val="center"/>
              <w:rPr>
                <w:b/>
              </w:rPr>
            </w:pPr>
            <w:r w:rsidRPr="00E17A97">
              <w:rPr>
                <w:b/>
              </w:rPr>
              <w:t>Номер</w:t>
            </w:r>
          </w:p>
          <w:p w:rsidR="00E17A97" w:rsidRPr="00E17A97" w:rsidRDefault="00E17A97" w:rsidP="00A95B06">
            <w:pPr>
              <w:jc w:val="center"/>
              <w:rPr>
                <w:b/>
              </w:rPr>
            </w:pPr>
            <w:r w:rsidRPr="00E17A97">
              <w:rPr>
                <w:b/>
              </w:rPr>
              <w:t>задания</w:t>
            </w:r>
          </w:p>
        </w:tc>
        <w:tc>
          <w:tcPr>
            <w:tcW w:w="7513" w:type="dxa"/>
            <w:vAlign w:val="center"/>
          </w:tcPr>
          <w:p w:rsidR="00E17A97" w:rsidRPr="00E17A97" w:rsidRDefault="00E17A97" w:rsidP="00A95B06">
            <w:pPr>
              <w:jc w:val="center"/>
              <w:rPr>
                <w:b/>
              </w:rPr>
            </w:pPr>
            <w:r w:rsidRPr="00E17A97">
              <w:rPr>
                <w:b/>
              </w:rPr>
              <w:t>Проверяемые умения</w:t>
            </w:r>
          </w:p>
        </w:tc>
        <w:tc>
          <w:tcPr>
            <w:tcW w:w="2410" w:type="dxa"/>
            <w:vAlign w:val="center"/>
          </w:tcPr>
          <w:p w:rsidR="00E17A97" w:rsidRPr="00E17A97" w:rsidRDefault="00E17A97" w:rsidP="00A95B06">
            <w:pPr>
              <w:jc w:val="center"/>
              <w:rPr>
                <w:b/>
              </w:rPr>
            </w:pPr>
            <w:r w:rsidRPr="00E17A97">
              <w:rPr>
                <w:b/>
              </w:rPr>
              <w:t>Уровень сложности задания</w:t>
            </w:r>
          </w:p>
        </w:tc>
        <w:tc>
          <w:tcPr>
            <w:tcW w:w="2551" w:type="dxa"/>
            <w:vAlign w:val="center"/>
          </w:tcPr>
          <w:p w:rsidR="00E17A97" w:rsidRPr="00E17A97" w:rsidRDefault="00E17A97" w:rsidP="00A95B06">
            <w:pPr>
              <w:jc w:val="center"/>
              <w:rPr>
                <w:b/>
              </w:rPr>
            </w:pPr>
            <w:r w:rsidRPr="00E17A97">
              <w:rPr>
                <w:b/>
              </w:rPr>
              <w:t>Максимальный балл</w:t>
            </w:r>
          </w:p>
        </w:tc>
      </w:tr>
      <w:tr w:rsidR="00E17A97" w:rsidRPr="00E17A97" w:rsidTr="00A95B06">
        <w:trPr>
          <w:trHeight w:val="357"/>
        </w:trPr>
        <w:tc>
          <w:tcPr>
            <w:tcW w:w="1242" w:type="dxa"/>
            <w:vMerge w:val="restart"/>
          </w:tcPr>
          <w:p w:rsidR="00E17A97" w:rsidRPr="00E17A97" w:rsidRDefault="00E17A97" w:rsidP="00A95B06">
            <w:r w:rsidRPr="00E17A97">
              <w:t>Основная часть</w:t>
            </w:r>
          </w:p>
        </w:tc>
        <w:tc>
          <w:tcPr>
            <w:tcW w:w="1134" w:type="dxa"/>
          </w:tcPr>
          <w:p w:rsidR="00E17A97" w:rsidRPr="00E17A97" w:rsidRDefault="00E17A97" w:rsidP="00A95B06">
            <w:r w:rsidRPr="00E17A97">
              <w:t>1</w:t>
            </w:r>
          </w:p>
        </w:tc>
        <w:tc>
          <w:tcPr>
            <w:tcW w:w="7513" w:type="dxa"/>
          </w:tcPr>
          <w:p w:rsidR="00E17A97" w:rsidRPr="00E17A97" w:rsidRDefault="00E17A97" w:rsidP="00A95B06">
            <w:r w:rsidRPr="00E17A97">
              <w:t>Умение различать объекты природы и предметы, сделанные руками человека</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389"/>
        </w:trPr>
        <w:tc>
          <w:tcPr>
            <w:tcW w:w="1242" w:type="dxa"/>
            <w:vMerge/>
          </w:tcPr>
          <w:p w:rsidR="00E17A97" w:rsidRPr="00E17A97" w:rsidRDefault="00E17A97" w:rsidP="00A95B06"/>
        </w:tc>
        <w:tc>
          <w:tcPr>
            <w:tcW w:w="1134" w:type="dxa"/>
          </w:tcPr>
          <w:p w:rsidR="00E17A97" w:rsidRPr="00E17A97" w:rsidRDefault="00E17A97" w:rsidP="00A95B06">
            <w:r w:rsidRPr="00E17A97">
              <w:t>2</w:t>
            </w:r>
          </w:p>
        </w:tc>
        <w:tc>
          <w:tcPr>
            <w:tcW w:w="7513" w:type="dxa"/>
          </w:tcPr>
          <w:p w:rsidR="00E17A97" w:rsidRPr="00E17A97" w:rsidRDefault="00E17A97" w:rsidP="00A95B06">
            <w:r w:rsidRPr="00E17A97">
              <w:t>Умение  называть объект по определению</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55"/>
        </w:trPr>
        <w:tc>
          <w:tcPr>
            <w:tcW w:w="1242" w:type="dxa"/>
            <w:vMerge/>
          </w:tcPr>
          <w:p w:rsidR="00E17A97" w:rsidRPr="00E17A97" w:rsidRDefault="00E17A97" w:rsidP="00A95B06"/>
        </w:tc>
        <w:tc>
          <w:tcPr>
            <w:tcW w:w="1134" w:type="dxa"/>
          </w:tcPr>
          <w:p w:rsidR="00E17A97" w:rsidRPr="00E17A97" w:rsidRDefault="00E17A97" w:rsidP="00A95B06">
            <w:r w:rsidRPr="00E17A97">
              <w:t>3</w:t>
            </w:r>
          </w:p>
        </w:tc>
        <w:tc>
          <w:tcPr>
            <w:tcW w:w="7513" w:type="dxa"/>
          </w:tcPr>
          <w:p w:rsidR="00E17A97" w:rsidRPr="00E17A97" w:rsidRDefault="00E17A97" w:rsidP="00A95B06">
            <w:r w:rsidRPr="00E17A97">
              <w:t>Умение различать домашних и диких животных</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30"/>
        </w:trPr>
        <w:tc>
          <w:tcPr>
            <w:tcW w:w="1242" w:type="dxa"/>
            <w:vMerge/>
          </w:tcPr>
          <w:p w:rsidR="00E17A97" w:rsidRPr="00E17A97" w:rsidRDefault="00E17A97" w:rsidP="00A95B06"/>
        </w:tc>
        <w:tc>
          <w:tcPr>
            <w:tcW w:w="1134" w:type="dxa"/>
          </w:tcPr>
          <w:p w:rsidR="00E17A97" w:rsidRPr="00E17A97" w:rsidRDefault="00E17A97" w:rsidP="00A95B06">
            <w:r w:rsidRPr="00E17A97">
              <w:t xml:space="preserve">4 </w:t>
            </w:r>
          </w:p>
        </w:tc>
        <w:tc>
          <w:tcPr>
            <w:tcW w:w="7513" w:type="dxa"/>
          </w:tcPr>
          <w:p w:rsidR="00E17A97" w:rsidRPr="00E17A97" w:rsidRDefault="00E17A97" w:rsidP="00A95B06">
            <w:r w:rsidRPr="00E17A97">
              <w:t>Умение определять занятия ремесленников</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c>
          <w:tcPr>
            <w:tcW w:w="1242" w:type="dxa"/>
            <w:vMerge/>
          </w:tcPr>
          <w:p w:rsidR="00E17A97" w:rsidRPr="00E17A97" w:rsidRDefault="00E17A97" w:rsidP="00A95B06"/>
        </w:tc>
        <w:tc>
          <w:tcPr>
            <w:tcW w:w="1134" w:type="dxa"/>
          </w:tcPr>
          <w:p w:rsidR="00E17A97" w:rsidRPr="00E17A97" w:rsidRDefault="00E17A97" w:rsidP="00A95B06">
            <w:r w:rsidRPr="00E17A97">
              <w:t>5</w:t>
            </w:r>
          </w:p>
        </w:tc>
        <w:tc>
          <w:tcPr>
            <w:tcW w:w="7513" w:type="dxa"/>
          </w:tcPr>
          <w:p w:rsidR="00E17A97" w:rsidRPr="00E17A97" w:rsidRDefault="00E17A97" w:rsidP="00A95B06">
            <w:r w:rsidRPr="00E17A97">
              <w:t>Умение соотносить объект с его определением</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38"/>
        </w:trPr>
        <w:tc>
          <w:tcPr>
            <w:tcW w:w="1242" w:type="dxa"/>
            <w:vMerge/>
          </w:tcPr>
          <w:p w:rsidR="00E17A97" w:rsidRPr="00E17A97" w:rsidRDefault="00E17A97" w:rsidP="00A95B06"/>
        </w:tc>
        <w:tc>
          <w:tcPr>
            <w:tcW w:w="1134" w:type="dxa"/>
            <w:tcBorders>
              <w:bottom w:val="single" w:sz="4" w:space="0" w:color="auto"/>
            </w:tcBorders>
          </w:tcPr>
          <w:p w:rsidR="00E17A97" w:rsidRPr="00E17A97" w:rsidRDefault="00E17A97" w:rsidP="00A95B06">
            <w:r w:rsidRPr="00E17A97">
              <w:t>6</w:t>
            </w:r>
          </w:p>
        </w:tc>
        <w:tc>
          <w:tcPr>
            <w:tcW w:w="7513" w:type="dxa"/>
            <w:tcBorders>
              <w:bottom w:val="single" w:sz="4" w:space="0" w:color="auto"/>
            </w:tcBorders>
          </w:tcPr>
          <w:p w:rsidR="00E17A97" w:rsidRPr="00E17A97" w:rsidRDefault="00E17A97" w:rsidP="00A95B06">
            <w:pPr>
              <w:tabs>
                <w:tab w:val="left" w:pos="1014"/>
                <w:tab w:val="left" w:pos="8568"/>
              </w:tabs>
            </w:pPr>
            <w:r w:rsidRPr="00E17A97">
              <w:t>Умение различать инструменты и материалы</w:t>
            </w:r>
          </w:p>
        </w:tc>
        <w:tc>
          <w:tcPr>
            <w:tcW w:w="2410" w:type="dxa"/>
            <w:tcBorders>
              <w:bottom w:val="single" w:sz="4" w:space="0" w:color="auto"/>
            </w:tcBorders>
          </w:tcPr>
          <w:p w:rsidR="00E17A97" w:rsidRPr="00E17A97" w:rsidRDefault="00E17A97" w:rsidP="00A95B06">
            <w:r w:rsidRPr="00E17A97">
              <w:t xml:space="preserve">Базовый </w:t>
            </w:r>
          </w:p>
        </w:tc>
        <w:tc>
          <w:tcPr>
            <w:tcW w:w="2551" w:type="dxa"/>
            <w:tcBorders>
              <w:bottom w:val="single" w:sz="4" w:space="0" w:color="auto"/>
            </w:tcBorders>
          </w:tcPr>
          <w:p w:rsidR="00E17A97" w:rsidRPr="00E17A97" w:rsidRDefault="00E17A97" w:rsidP="00A95B06">
            <w:r w:rsidRPr="00E17A97">
              <w:t>1</w:t>
            </w:r>
          </w:p>
        </w:tc>
      </w:tr>
      <w:tr w:rsidR="00E17A97" w:rsidRPr="00E17A97" w:rsidTr="00A95B06">
        <w:trPr>
          <w:trHeight w:val="229"/>
        </w:trPr>
        <w:tc>
          <w:tcPr>
            <w:tcW w:w="1242" w:type="dxa"/>
            <w:vMerge/>
          </w:tcPr>
          <w:p w:rsidR="00E17A97" w:rsidRPr="00E17A97" w:rsidRDefault="00E17A97" w:rsidP="00A95B06"/>
        </w:tc>
        <w:tc>
          <w:tcPr>
            <w:tcW w:w="1134" w:type="dxa"/>
            <w:tcBorders>
              <w:top w:val="single" w:sz="4" w:space="0" w:color="auto"/>
            </w:tcBorders>
          </w:tcPr>
          <w:p w:rsidR="00E17A97" w:rsidRPr="00E17A97" w:rsidRDefault="00E17A97" w:rsidP="00A95B06">
            <w:r w:rsidRPr="00E17A97">
              <w:t>7</w:t>
            </w:r>
          </w:p>
        </w:tc>
        <w:tc>
          <w:tcPr>
            <w:tcW w:w="7513" w:type="dxa"/>
            <w:tcBorders>
              <w:top w:val="single" w:sz="4" w:space="0" w:color="auto"/>
            </w:tcBorders>
          </w:tcPr>
          <w:p w:rsidR="00E17A97" w:rsidRPr="00E17A97" w:rsidRDefault="00E17A97" w:rsidP="00A95B06">
            <w:pPr>
              <w:spacing w:after="100" w:afterAutospacing="1"/>
            </w:pPr>
            <w:r w:rsidRPr="00E17A97">
              <w:t>Умение называть режущие инструменты</w:t>
            </w:r>
          </w:p>
        </w:tc>
        <w:tc>
          <w:tcPr>
            <w:tcW w:w="2410" w:type="dxa"/>
            <w:tcBorders>
              <w:top w:val="single" w:sz="4" w:space="0" w:color="auto"/>
            </w:tcBorders>
          </w:tcPr>
          <w:p w:rsidR="00E17A97" w:rsidRPr="00E17A97" w:rsidRDefault="00E17A97" w:rsidP="00A95B06">
            <w:r w:rsidRPr="00E17A97">
              <w:t xml:space="preserve">Базовый </w:t>
            </w:r>
          </w:p>
        </w:tc>
        <w:tc>
          <w:tcPr>
            <w:tcW w:w="2551" w:type="dxa"/>
            <w:tcBorders>
              <w:top w:val="single" w:sz="4" w:space="0" w:color="auto"/>
            </w:tcBorders>
          </w:tcPr>
          <w:p w:rsidR="00E17A97" w:rsidRPr="00E17A97" w:rsidRDefault="00E17A97" w:rsidP="00A95B06">
            <w:r w:rsidRPr="00E17A97">
              <w:t>1</w:t>
            </w:r>
          </w:p>
        </w:tc>
      </w:tr>
      <w:tr w:rsidR="00E17A97" w:rsidRPr="00E17A97" w:rsidTr="00A95B06">
        <w:trPr>
          <w:trHeight w:val="232"/>
        </w:trPr>
        <w:tc>
          <w:tcPr>
            <w:tcW w:w="1242" w:type="dxa"/>
            <w:vMerge w:val="restart"/>
            <w:tcBorders>
              <w:top w:val="nil"/>
            </w:tcBorders>
          </w:tcPr>
          <w:p w:rsidR="00E17A97" w:rsidRPr="00E17A97" w:rsidRDefault="00E17A97" w:rsidP="00A95B06">
            <w:r w:rsidRPr="00E17A97">
              <w:t>Дополни-тельная часть</w:t>
            </w:r>
          </w:p>
        </w:tc>
        <w:tc>
          <w:tcPr>
            <w:tcW w:w="1134" w:type="dxa"/>
          </w:tcPr>
          <w:p w:rsidR="00E17A97" w:rsidRPr="00E17A97" w:rsidRDefault="00E17A97" w:rsidP="00A95B06">
            <w:r w:rsidRPr="00E17A97">
              <w:t>8</w:t>
            </w:r>
          </w:p>
        </w:tc>
        <w:tc>
          <w:tcPr>
            <w:tcW w:w="7513" w:type="dxa"/>
          </w:tcPr>
          <w:p w:rsidR="00E17A97" w:rsidRPr="00E17A97" w:rsidRDefault="00E17A97" w:rsidP="00A95B06">
            <w:r w:rsidRPr="00E17A97">
              <w:t xml:space="preserve">Умение дополнять предложения. </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1</w:t>
            </w:r>
          </w:p>
        </w:tc>
      </w:tr>
      <w:tr w:rsidR="00E17A97" w:rsidRPr="00E17A97" w:rsidTr="00A95B06">
        <w:trPr>
          <w:trHeight w:val="223"/>
        </w:trPr>
        <w:tc>
          <w:tcPr>
            <w:tcW w:w="1242" w:type="dxa"/>
            <w:vMerge/>
          </w:tcPr>
          <w:p w:rsidR="00E17A97" w:rsidRPr="00E17A97" w:rsidRDefault="00E17A97" w:rsidP="00A95B06"/>
        </w:tc>
        <w:tc>
          <w:tcPr>
            <w:tcW w:w="1134" w:type="dxa"/>
          </w:tcPr>
          <w:p w:rsidR="00E17A97" w:rsidRPr="00E17A97" w:rsidRDefault="00E17A97" w:rsidP="00A95B06">
            <w:r w:rsidRPr="00E17A97">
              <w:t>9</w:t>
            </w:r>
          </w:p>
        </w:tc>
        <w:tc>
          <w:tcPr>
            <w:tcW w:w="7513" w:type="dxa"/>
          </w:tcPr>
          <w:p w:rsidR="00E17A97" w:rsidRPr="00E17A97" w:rsidRDefault="00E17A97" w:rsidP="00A95B06">
            <w:r w:rsidRPr="00E17A97">
              <w:t xml:space="preserve">Умение различать симметричные и несимметричные фигуры. </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2</w:t>
            </w:r>
          </w:p>
        </w:tc>
      </w:tr>
      <w:tr w:rsidR="00E17A97" w:rsidRPr="00E17A97" w:rsidTr="00E17A97">
        <w:trPr>
          <w:trHeight w:val="359"/>
        </w:trPr>
        <w:tc>
          <w:tcPr>
            <w:tcW w:w="1242" w:type="dxa"/>
            <w:vMerge/>
          </w:tcPr>
          <w:p w:rsidR="00E17A97" w:rsidRPr="00E17A97" w:rsidRDefault="00E17A97" w:rsidP="00A95B06"/>
        </w:tc>
        <w:tc>
          <w:tcPr>
            <w:tcW w:w="1134" w:type="dxa"/>
          </w:tcPr>
          <w:p w:rsidR="00E17A97" w:rsidRPr="00E17A97" w:rsidRDefault="00E17A97" w:rsidP="00A95B06">
            <w:r w:rsidRPr="00E17A97">
              <w:t>10</w:t>
            </w:r>
          </w:p>
        </w:tc>
        <w:tc>
          <w:tcPr>
            <w:tcW w:w="7513" w:type="dxa"/>
          </w:tcPr>
          <w:p w:rsidR="00E17A97" w:rsidRPr="00E17A97" w:rsidRDefault="00E17A97" w:rsidP="00A95B06">
            <w:r w:rsidRPr="00E17A97">
              <w:t>Умение называть чертёжно-измерительный инструмент</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2</w:t>
            </w:r>
          </w:p>
        </w:tc>
      </w:tr>
      <w:tr w:rsidR="00E17A97" w:rsidRPr="00E17A97" w:rsidTr="00A95B06">
        <w:trPr>
          <w:trHeight w:val="197"/>
        </w:trPr>
        <w:tc>
          <w:tcPr>
            <w:tcW w:w="1242" w:type="dxa"/>
          </w:tcPr>
          <w:p w:rsidR="00E17A97" w:rsidRPr="00E17A97" w:rsidRDefault="00E17A97" w:rsidP="00A95B06"/>
        </w:tc>
        <w:tc>
          <w:tcPr>
            <w:tcW w:w="1134" w:type="dxa"/>
          </w:tcPr>
          <w:p w:rsidR="00E17A97" w:rsidRPr="00E17A97" w:rsidRDefault="00E17A97" w:rsidP="00A95B06">
            <w:r w:rsidRPr="00E17A97">
              <w:t>11</w:t>
            </w:r>
          </w:p>
        </w:tc>
        <w:tc>
          <w:tcPr>
            <w:tcW w:w="7513" w:type="dxa"/>
          </w:tcPr>
          <w:p w:rsidR="00E17A97" w:rsidRPr="00E17A97" w:rsidRDefault="00E17A97" w:rsidP="00A95B06">
            <w:r w:rsidRPr="00E17A97">
              <w:t>Умение различать линии</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43"/>
        </w:trPr>
        <w:tc>
          <w:tcPr>
            <w:tcW w:w="1242" w:type="dxa"/>
          </w:tcPr>
          <w:p w:rsidR="00E17A97" w:rsidRPr="00E17A97" w:rsidRDefault="00E17A97" w:rsidP="00A95B06"/>
        </w:tc>
        <w:tc>
          <w:tcPr>
            <w:tcW w:w="1134" w:type="dxa"/>
          </w:tcPr>
          <w:p w:rsidR="00E17A97" w:rsidRPr="00E17A97" w:rsidRDefault="00E17A97" w:rsidP="00A95B06">
            <w:r w:rsidRPr="00E17A97">
              <w:t>12</w:t>
            </w:r>
          </w:p>
        </w:tc>
        <w:tc>
          <w:tcPr>
            <w:tcW w:w="7513" w:type="dxa"/>
          </w:tcPr>
          <w:p w:rsidR="00E17A97" w:rsidRPr="00E17A97" w:rsidRDefault="00E17A97" w:rsidP="00A95B06">
            <w:r w:rsidRPr="00E17A97">
              <w:t>Умение различать чертёж и эскиз</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79"/>
        </w:trPr>
        <w:tc>
          <w:tcPr>
            <w:tcW w:w="1242" w:type="dxa"/>
          </w:tcPr>
          <w:p w:rsidR="00E17A97" w:rsidRPr="00E17A97" w:rsidRDefault="00E17A97" w:rsidP="00A95B06"/>
        </w:tc>
        <w:tc>
          <w:tcPr>
            <w:tcW w:w="1134" w:type="dxa"/>
          </w:tcPr>
          <w:p w:rsidR="00E17A97" w:rsidRPr="00E17A97" w:rsidRDefault="00E17A97" w:rsidP="00A95B06">
            <w:r w:rsidRPr="00E17A97">
              <w:t>13</w:t>
            </w:r>
          </w:p>
        </w:tc>
        <w:tc>
          <w:tcPr>
            <w:tcW w:w="7513" w:type="dxa"/>
          </w:tcPr>
          <w:p w:rsidR="00E17A97" w:rsidRPr="00E17A97" w:rsidRDefault="00E17A97" w:rsidP="00A95B06">
            <w:r w:rsidRPr="00E17A97">
              <w:t>Умение определять порядок технологических операций</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63"/>
        </w:trPr>
        <w:tc>
          <w:tcPr>
            <w:tcW w:w="14850" w:type="dxa"/>
            <w:gridSpan w:val="5"/>
          </w:tcPr>
          <w:p w:rsidR="00E17A97" w:rsidRPr="00E17A97" w:rsidRDefault="00E17A97" w:rsidP="00A95B06">
            <w:r w:rsidRPr="00E17A97">
              <w:t xml:space="preserve">                                                                                                                           Всего                                               18 </w:t>
            </w:r>
          </w:p>
        </w:tc>
      </w:tr>
    </w:tbl>
    <w:p w:rsidR="00E17A97" w:rsidRDefault="00E17A97" w:rsidP="00A5002F">
      <w:pPr>
        <w:shd w:val="clear" w:color="auto" w:fill="FFFFFF"/>
        <w:jc w:val="both"/>
        <w:rPr>
          <w:b/>
        </w:rPr>
      </w:pPr>
    </w:p>
    <w:p w:rsidR="00E17A97" w:rsidRDefault="00E17A97" w:rsidP="00E17A97">
      <w:pPr>
        <w:pStyle w:val="11"/>
        <w:keepNext/>
        <w:keepLines/>
        <w:shd w:val="clear" w:color="auto" w:fill="auto"/>
        <w:spacing w:after="126" w:line="240" w:lineRule="auto"/>
        <w:ind w:left="100" w:firstLine="460"/>
        <w:jc w:val="center"/>
        <w:rPr>
          <w:b/>
          <w:sz w:val="24"/>
          <w:szCs w:val="24"/>
        </w:rPr>
      </w:pPr>
      <w:bookmarkStart w:id="1" w:name="bookmark1"/>
      <w:r>
        <w:rPr>
          <w:b/>
          <w:sz w:val="24"/>
          <w:szCs w:val="24"/>
        </w:rPr>
        <w:t>Рекомендации по оценке выполнения и интерпретации результатов диагностической работы</w:t>
      </w:r>
      <w:bookmarkEnd w:id="1"/>
    </w:p>
    <w:p w:rsidR="00E17A97" w:rsidRDefault="00E17A97" w:rsidP="00E17A97">
      <w:pPr>
        <w:pStyle w:val="30"/>
        <w:shd w:val="clear" w:color="auto" w:fill="auto"/>
        <w:spacing w:line="254" w:lineRule="exact"/>
        <w:ind w:left="20" w:right="20" w:firstLine="540"/>
        <w:jc w:val="both"/>
        <w:rPr>
          <w:b/>
          <w:i/>
          <w:sz w:val="24"/>
          <w:szCs w:val="24"/>
        </w:rPr>
      </w:pPr>
      <w:r>
        <w:rPr>
          <w:sz w:val="24"/>
          <w:szCs w:val="24"/>
        </w:rPr>
        <w:t xml:space="preserve">Проверка работ проводится с помощью приложенных к работе  </w:t>
      </w:r>
      <w:r>
        <w:rPr>
          <w:rStyle w:val="31"/>
          <w:rFonts w:eastAsia="Calibri"/>
          <w:sz w:val="24"/>
          <w:szCs w:val="24"/>
        </w:rPr>
        <w:t>верных ответов</w:t>
      </w:r>
      <w:r>
        <w:rPr>
          <w:sz w:val="24"/>
          <w:szCs w:val="24"/>
        </w:rPr>
        <w:t xml:space="preserve"> и</w:t>
      </w:r>
      <w:r>
        <w:rPr>
          <w:rStyle w:val="31"/>
          <w:rFonts w:eastAsia="Calibri"/>
          <w:sz w:val="24"/>
          <w:szCs w:val="24"/>
        </w:rPr>
        <w:t xml:space="preserve"> ключей оценивания.</w:t>
      </w:r>
      <w:r>
        <w:rPr>
          <w:sz w:val="24"/>
          <w:szCs w:val="24"/>
        </w:rPr>
        <w:t xml:space="preserve"> Баллы, полученные учеником,</w:t>
      </w:r>
      <w:r>
        <w:rPr>
          <w:rStyle w:val="31"/>
          <w:rFonts w:eastAsia="Calibri"/>
          <w:sz w:val="24"/>
          <w:szCs w:val="24"/>
        </w:rPr>
        <w:t xml:space="preserve"> не переводятся в отметки.</w:t>
      </w:r>
      <w:r>
        <w:rPr>
          <w:sz w:val="24"/>
          <w:szCs w:val="24"/>
        </w:rPr>
        <w:t xml:space="preserve"> Для учителя и родителей они являются показателем того, на каком уровне развития находится соответствующее умение у ребёнка и что нужно сделать, чтобы помочь ему в дальнейшем продвижении. Вместе с тем фиксация результатов позволит увидеть уровень результатов каждого ученика (по ФГОС - ниже базового уровня, базовый и повышенный уровни) и даст возможность в дальнейшем сравнивать достигнутые результаты с последующими. Напоминаем учителю, что личностные результаты, в соответствии с ФГОС, не должны обрабатываться как индивидуальные.</w:t>
      </w:r>
    </w:p>
    <w:p w:rsidR="00E17A97" w:rsidRDefault="00E17A97" w:rsidP="00E17A97">
      <w:pPr>
        <w:pStyle w:val="1"/>
        <w:shd w:val="clear" w:color="auto" w:fill="auto"/>
        <w:spacing w:line="240" w:lineRule="auto"/>
        <w:ind w:left="100" w:right="80" w:firstLine="600"/>
        <w:jc w:val="both"/>
        <w:rPr>
          <w:sz w:val="24"/>
          <w:szCs w:val="24"/>
        </w:rPr>
      </w:pPr>
      <w:r>
        <w:rPr>
          <w:sz w:val="24"/>
          <w:szCs w:val="24"/>
        </w:rPr>
        <w:t>К</w:t>
      </w:r>
      <w:r>
        <w:rPr>
          <w:rStyle w:val="ab"/>
          <w:sz w:val="24"/>
          <w:szCs w:val="24"/>
        </w:rPr>
        <w:t xml:space="preserve"> уровню</w:t>
      </w:r>
      <w:r>
        <w:rPr>
          <w:sz w:val="24"/>
          <w:szCs w:val="24"/>
        </w:rPr>
        <w:t xml:space="preserve"> овладения умениями </w:t>
      </w:r>
      <w:r>
        <w:rPr>
          <w:b/>
          <w:sz w:val="24"/>
          <w:szCs w:val="24"/>
        </w:rPr>
        <w:t>ниже базового</w:t>
      </w:r>
      <w:r>
        <w:rPr>
          <w:sz w:val="24"/>
          <w:szCs w:val="24"/>
        </w:rPr>
        <w:t xml:space="preserve"> можно отнести работы, где суммарный балл составляет</w:t>
      </w:r>
      <w:r>
        <w:rPr>
          <w:rStyle w:val="ab"/>
          <w:sz w:val="24"/>
          <w:szCs w:val="24"/>
        </w:rPr>
        <w:t xml:space="preserve"> менее 50% (ниже 9 </w:t>
      </w:r>
      <w:r>
        <w:rPr>
          <w:sz w:val="24"/>
          <w:szCs w:val="24"/>
        </w:rPr>
        <w:t>баллов) от максимального балла за выполнение проверочной работы. Учащийся узнает отдельные изученные в рамках начальной ступени образования способы действий, но умеет применять их лишь в случае известных типовых ситуаций, т.е. действует только на уровне простого воспроизведения действий.</w:t>
      </w:r>
    </w:p>
    <w:p w:rsidR="00E17A97" w:rsidRDefault="00E17A97" w:rsidP="00E17A97">
      <w:pPr>
        <w:pStyle w:val="1"/>
        <w:shd w:val="clear" w:color="auto" w:fill="auto"/>
        <w:spacing w:line="240" w:lineRule="auto"/>
        <w:ind w:left="100" w:right="80" w:firstLine="600"/>
        <w:jc w:val="both"/>
        <w:rPr>
          <w:sz w:val="24"/>
          <w:szCs w:val="24"/>
        </w:rPr>
      </w:pPr>
      <w:r>
        <w:rPr>
          <w:sz w:val="24"/>
          <w:szCs w:val="24"/>
        </w:rPr>
        <w:t>К</w:t>
      </w:r>
      <w:r>
        <w:rPr>
          <w:rStyle w:val="ab"/>
          <w:sz w:val="24"/>
          <w:szCs w:val="24"/>
        </w:rPr>
        <w:t xml:space="preserve"> базовому уровню</w:t>
      </w:r>
      <w:r>
        <w:rPr>
          <w:sz w:val="24"/>
          <w:szCs w:val="24"/>
        </w:rPr>
        <w:t xml:space="preserve"> овладения умениями можно отнести работы, где суммарный балл составляет</w:t>
      </w:r>
      <w:r>
        <w:rPr>
          <w:rStyle w:val="ab"/>
          <w:sz w:val="24"/>
          <w:szCs w:val="24"/>
        </w:rPr>
        <w:t xml:space="preserve"> 50-80%</w:t>
      </w:r>
      <w:r>
        <w:rPr>
          <w:sz w:val="24"/>
          <w:szCs w:val="24"/>
        </w:rPr>
        <w:t xml:space="preserve"> (</w:t>
      </w:r>
      <w:r>
        <w:rPr>
          <w:b/>
          <w:sz w:val="24"/>
          <w:szCs w:val="24"/>
        </w:rPr>
        <w:t>от 9</w:t>
      </w:r>
      <w:r w:rsidRPr="00073BCC">
        <w:rPr>
          <w:b/>
          <w:sz w:val="24"/>
          <w:szCs w:val="24"/>
        </w:rPr>
        <w:t xml:space="preserve"> до 1</w:t>
      </w:r>
      <w:r>
        <w:rPr>
          <w:b/>
          <w:sz w:val="24"/>
          <w:szCs w:val="24"/>
        </w:rPr>
        <w:t>4</w:t>
      </w:r>
      <w:r>
        <w:rPr>
          <w:sz w:val="24"/>
          <w:szCs w:val="24"/>
        </w:rPr>
        <w:t xml:space="preserve"> баллов) от максимального балла за выполнение проверочной работы. Учащийся демонстрирует базовый уровень освоения УУД, владеет способами деятельности, уверенно применяет их в типовых ситуациях.</w:t>
      </w:r>
    </w:p>
    <w:p w:rsidR="00E17A97" w:rsidRPr="00E17A97" w:rsidRDefault="00E17A97" w:rsidP="00E17A97">
      <w:pPr>
        <w:pStyle w:val="1"/>
        <w:shd w:val="clear" w:color="auto" w:fill="auto"/>
        <w:spacing w:line="240" w:lineRule="auto"/>
        <w:ind w:left="100" w:right="80" w:firstLine="460"/>
        <w:jc w:val="both"/>
        <w:rPr>
          <w:sz w:val="24"/>
          <w:szCs w:val="24"/>
        </w:rPr>
      </w:pPr>
      <w:r>
        <w:rPr>
          <w:sz w:val="24"/>
          <w:szCs w:val="24"/>
        </w:rPr>
        <w:t>К</w:t>
      </w:r>
      <w:r>
        <w:rPr>
          <w:rStyle w:val="ab"/>
          <w:sz w:val="24"/>
          <w:szCs w:val="24"/>
        </w:rPr>
        <w:t xml:space="preserve"> повышенному уровню</w:t>
      </w:r>
      <w:r>
        <w:rPr>
          <w:sz w:val="24"/>
          <w:szCs w:val="24"/>
        </w:rPr>
        <w:t xml:space="preserve"> овладения умениями можно отнести работы, где суммарный балл составляет</w:t>
      </w:r>
      <w:r>
        <w:rPr>
          <w:rStyle w:val="ab"/>
          <w:sz w:val="24"/>
          <w:szCs w:val="24"/>
        </w:rPr>
        <w:t xml:space="preserve"> более 80% (выше 14</w:t>
      </w:r>
      <w:r>
        <w:rPr>
          <w:sz w:val="24"/>
          <w:szCs w:val="24"/>
        </w:rPr>
        <w:t xml:space="preserve"> баллов) от максимального балла за выполнение проверочной работы. Учащийся демонстрирует повышенный уровень освоения умений, достаточно свободно владеет способами деятельности, может комбинировать изученные алгоритмы в соответствии с требованиями новой ситуации, составлять собственные планы решения учебных задач.</w:t>
      </w:r>
    </w:p>
    <w:p w:rsidR="00C91A15" w:rsidRPr="00A5002F" w:rsidRDefault="00A5002F" w:rsidP="00A5002F">
      <w:pPr>
        <w:shd w:val="clear" w:color="auto" w:fill="FFFFFF"/>
        <w:jc w:val="both"/>
        <w:rPr>
          <w:b/>
        </w:rPr>
      </w:pPr>
      <w:r w:rsidRPr="00A5002F">
        <w:rPr>
          <w:b/>
        </w:rPr>
        <w:t xml:space="preserve">                               </w:t>
      </w:r>
      <w:r w:rsidR="00C91A15" w:rsidRPr="00A5002F">
        <w:rPr>
          <w:rStyle w:val="c8"/>
          <w:b/>
          <w:bCs/>
          <w:color w:val="000000"/>
        </w:rPr>
        <w:t xml:space="preserve">Итоговый тест </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 Выбери инструменты при работе с бумагой:</w:t>
      </w:r>
    </w:p>
    <w:p w:rsidR="00C91A15" w:rsidRPr="00A5002F" w:rsidRDefault="00C91A15" w:rsidP="00C91A15">
      <w:pPr>
        <w:numPr>
          <w:ilvl w:val="0"/>
          <w:numId w:val="11"/>
        </w:numPr>
        <w:shd w:val="clear" w:color="auto" w:fill="FFFFFF"/>
        <w:rPr>
          <w:color w:val="000000"/>
        </w:rPr>
      </w:pPr>
      <w:r w:rsidRPr="00A5002F">
        <w:rPr>
          <w:rStyle w:val="c10"/>
          <w:color w:val="000000"/>
        </w:rPr>
        <w:t> ножницы;</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игла;</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линейка;</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карандаш.</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2. Для чего нужен шаблон?</w:t>
      </w:r>
    </w:p>
    <w:p w:rsidR="00C91A15" w:rsidRPr="00A5002F" w:rsidRDefault="00C91A15" w:rsidP="00C91A15">
      <w:pPr>
        <w:numPr>
          <w:ilvl w:val="0"/>
          <w:numId w:val="12"/>
        </w:numPr>
        <w:shd w:val="clear" w:color="auto" w:fill="FFFFFF"/>
        <w:rPr>
          <w:color w:val="000000"/>
        </w:rPr>
      </w:pPr>
      <w:r w:rsidRPr="00A5002F">
        <w:rPr>
          <w:rStyle w:val="c10"/>
          <w:color w:val="000000"/>
        </w:rPr>
        <w:t>Чтобы получить много одинаковых деталей;</w:t>
      </w:r>
    </w:p>
    <w:p w:rsidR="00C91A15" w:rsidRPr="00A5002F" w:rsidRDefault="00C91A15" w:rsidP="00C91A15">
      <w:pPr>
        <w:numPr>
          <w:ilvl w:val="0"/>
          <w:numId w:val="12"/>
        </w:numPr>
        <w:shd w:val="clear" w:color="auto" w:fill="FFFFFF"/>
        <w:rPr>
          <w:color w:val="000000"/>
        </w:rPr>
      </w:pPr>
      <w:r w:rsidRPr="00A5002F">
        <w:rPr>
          <w:rStyle w:val="c10"/>
          <w:color w:val="000000"/>
        </w:rPr>
        <w:t>чтобы получить одну деталь.</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3. На какую сторону бумаги наносят клей?</w:t>
      </w:r>
    </w:p>
    <w:p w:rsidR="00C91A15" w:rsidRPr="00A5002F" w:rsidRDefault="00C91A15" w:rsidP="00C91A15">
      <w:pPr>
        <w:numPr>
          <w:ilvl w:val="0"/>
          <w:numId w:val="13"/>
        </w:numPr>
        <w:shd w:val="clear" w:color="auto" w:fill="FFFFFF"/>
        <w:rPr>
          <w:color w:val="000000"/>
        </w:rPr>
      </w:pPr>
      <w:r w:rsidRPr="00A5002F">
        <w:rPr>
          <w:rStyle w:val="c10"/>
          <w:color w:val="000000"/>
        </w:rPr>
        <w:t>Лицевую;</w:t>
      </w:r>
    </w:p>
    <w:p w:rsidR="00C91A15" w:rsidRPr="00A5002F" w:rsidRDefault="00C91A15" w:rsidP="00C91A15">
      <w:pPr>
        <w:numPr>
          <w:ilvl w:val="0"/>
          <w:numId w:val="13"/>
        </w:numPr>
        <w:shd w:val="clear" w:color="auto" w:fill="FFFFFF"/>
        <w:rPr>
          <w:color w:val="000000"/>
        </w:rPr>
      </w:pPr>
      <w:r w:rsidRPr="00A5002F">
        <w:rPr>
          <w:rStyle w:val="c10"/>
          <w:color w:val="000000"/>
        </w:rPr>
        <w:t>изнаночную.</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4. Какие виды разметки ты знаешь?</w:t>
      </w:r>
    </w:p>
    <w:p w:rsidR="00C91A15" w:rsidRPr="00A5002F" w:rsidRDefault="00C91A15" w:rsidP="00C91A15">
      <w:pPr>
        <w:numPr>
          <w:ilvl w:val="0"/>
          <w:numId w:val="14"/>
        </w:numPr>
        <w:shd w:val="clear" w:color="auto" w:fill="FFFFFF"/>
        <w:rPr>
          <w:color w:val="000000"/>
        </w:rPr>
      </w:pPr>
      <w:r w:rsidRPr="00A5002F">
        <w:rPr>
          <w:rStyle w:val="c10"/>
          <w:color w:val="000000"/>
        </w:rPr>
        <w:t>По шаблону;</w:t>
      </w:r>
    </w:p>
    <w:p w:rsidR="00C91A15" w:rsidRPr="00A5002F" w:rsidRDefault="00C91A15" w:rsidP="00C91A15">
      <w:pPr>
        <w:numPr>
          <w:ilvl w:val="0"/>
          <w:numId w:val="14"/>
        </w:numPr>
        <w:shd w:val="clear" w:color="auto" w:fill="FFFFFF"/>
        <w:rPr>
          <w:color w:val="000000"/>
        </w:rPr>
      </w:pPr>
      <w:r w:rsidRPr="00A5002F">
        <w:rPr>
          <w:rStyle w:val="c10"/>
          <w:color w:val="000000"/>
        </w:rPr>
        <w:t>сгибанием;</w:t>
      </w:r>
    </w:p>
    <w:p w:rsidR="00C91A15" w:rsidRPr="00A5002F" w:rsidRDefault="00C91A15" w:rsidP="00C91A15">
      <w:pPr>
        <w:numPr>
          <w:ilvl w:val="0"/>
          <w:numId w:val="14"/>
        </w:numPr>
        <w:shd w:val="clear" w:color="auto" w:fill="FFFFFF"/>
        <w:rPr>
          <w:color w:val="000000"/>
        </w:rPr>
      </w:pPr>
      <w:r w:rsidRPr="00A5002F">
        <w:rPr>
          <w:rStyle w:val="c10"/>
          <w:color w:val="000000"/>
        </w:rPr>
        <w:t>сжиманием.</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5.Каков порядок выполнения аппликации из листьев?</w:t>
      </w:r>
    </w:p>
    <w:p w:rsidR="00C91A15" w:rsidRPr="00A5002F" w:rsidRDefault="00C91A15" w:rsidP="00C91A15">
      <w:pPr>
        <w:pStyle w:val="c19"/>
        <w:shd w:val="clear" w:color="auto" w:fill="FFFFFF"/>
        <w:spacing w:before="0" w:beforeAutospacing="0" w:after="0" w:afterAutospacing="0"/>
        <w:ind w:left="720"/>
        <w:rPr>
          <w:b/>
          <w:color w:val="000000"/>
        </w:rPr>
      </w:pPr>
      <w:r w:rsidRPr="00A5002F">
        <w:rPr>
          <w:rStyle w:val="c10"/>
          <w:b/>
          <w:color w:val="000000"/>
        </w:rPr>
        <w:t>   </w:t>
      </w:r>
      <w:r w:rsidRPr="00A5002F">
        <w:rPr>
          <w:rStyle w:val="c10"/>
          <w:color w:val="000000"/>
        </w:rPr>
        <w:t>Приклей;</w:t>
      </w:r>
      <w:r w:rsidR="006330A2">
        <w:rPr>
          <w:b/>
          <w:color w:val="000000"/>
          <w:bdr w:val="single" w:sz="2" w:space="0" w:color="000000" w:frame="1"/>
        </w:rPr>
        <w:pict>
          <v:shape id="_x0000_i1033" type="#_x0000_t75" alt="" style="width:13.5pt;height:13.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нарисуй эскиз;</w:t>
      </w:r>
      <w:r w:rsidR="006330A2">
        <w:rPr>
          <w:color w:val="000000"/>
          <w:bdr w:val="single" w:sz="2" w:space="0" w:color="000000" w:frame="1"/>
        </w:rPr>
        <w:pict>
          <v:shape id="_x0000_i1034" type="#_x0000_t75" alt="" style="width:14.25pt;height:14.2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составь композицию;</w:t>
      </w:r>
      <w:r w:rsidR="006330A2">
        <w:rPr>
          <w:color w:val="000000"/>
          <w:bdr w:val="single" w:sz="2" w:space="0" w:color="000000" w:frame="1"/>
        </w:rPr>
        <w:pict>
          <v:shape id="_x0000_i1035" type="#_x0000_t75" alt="" style="width:15pt;height:15pt"/>
        </w:pict>
      </w:r>
    </w:p>
    <w:p w:rsidR="00C91A15" w:rsidRPr="00A5002F" w:rsidRDefault="00C91A15" w:rsidP="00A5002F">
      <w:pPr>
        <w:pStyle w:val="c19"/>
        <w:shd w:val="clear" w:color="auto" w:fill="FFFFFF"/>
        <w:spacing w:before="0" w:beforeAutospacing="0" w:after="0" w:afterAutospacing="0"/>
        <w:ind w:left="720"/>
        <w:rPr>
          <w:color w:val="000000"/>
        </w:rPr>
      </w:pPr>
      <w:r w:rsidRPr="00A5002F">
        <w:rPr>
          <w:rStyle w:val="c10"/>
          <w:color w:val="000000"/>
        </w:rPr>
        <w:t>   подбери материалы;</w:t>
      </w:r>
      <w:r w:rsidR="006330A2">
        <w:rPr>
          <w:color w:val="000000"/>
          <w:bdr w:val="single" w:sz="2" w:space="0" w:color="000000" w:frame="1"/>
        </w:rPr>
        <w:pict>
          <v:shape id="_x0000_i1036" type="#_x0000_t75" alt="" style="width:14.25pt;height:14.2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закрой листом бумаги и положи сверху груз.</w:t>
      </w:r>
      <w:r w:rsidR="00A5002F" w:rsidRPr="00A5002F">
        <w:rPr>
          <w:color w:val="000000"/>
          <w:bdr w:val="single" w:sz="2" w:space="0" w:color="000000" w:frame="1"/>
        </w:rPr>
        <w:t xml:space="preserve"> </w:t>
      </w:r>
      <w:r w:rsidR="006330A2">
        <w:rPr>
          <w:color w:val="000000"/>
          <w:bdr w:val="single" w:sz="2" w:space="0" w:color="000000" w:frame="1"/>
        </w:rPr>
        <w:pict>
          <v:shape id="_x0000_i1037" type="#_x0000_t75" alt="" style="width:9.75pt;height:16.5pt"/>
        </w:pict>
      </w:r>
    </w:p>
    <w:p w:rsidR="00C91A15" w:rsidRPr="00A5002F" w:rsidRDefault="00C91A15" w:rsidP="00C91A15">
      <w:pPr>
        <w:pStyle w:val="c24"/>
        <w:shd w:val="clear" w:color="auto" w:fill="FFFFFF"/>
        <w:spacing w:before="0" w:beforeAutospacing="0" w:after="0" w:afterAutospacing="0"/>
        <w:ind w:firstLine="708"/>
        <w:rPr>
          <w:i/>
          <w:color w:val="000000"/>
        </w:rPr>
      </w:pPr>
      <w:r w:rsidRPr="00A5002F">
        <w:rPr>
          <w:rStyle w:val="c10"/>
          <w:i/>
          <w:color w:val="000000"/>
        </w:rPr>
        <w:t>Обозначь цифрой этапы работы. Запиши порядковый номер.</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6. Какие свойства бумаги ты знаешь?</w:t>
      </w:r>
    </w:p>
    <w:p w:rsidR="00C91A15" w:rsidRPr="00A5002F" w:rsidRDefault="00C91A15" w:rsidP="00C91A15">
      <w:pPr>
        <w:numPr>
          <w:ilvl w:val="0"/>
          <w:numId w:val="15"/>
        </w:numPr>
        <w:shd w:val="clear" w:color="auto" w:fill="FFFFFF"/>
        <w:rPr>
          <w:color w:val="000000"/>
        </w:rPr>
      </w:pPr>
      <w:r w:rsidRPr="00A5002F">
        <w:rPr>
          <w:rStyle w:val="c10"/>
          <w:color w:val="000000"/>
        </w:rPr>
        <w:t>Хорошо рвется;</w:t>
      </w:r>
    </w:p>
    <w:p w:rsidR="00C91A15" w:rsidRPr="00A5002F" w:rsidRDefault="00C91A15" w:rsidP="00C91A15">
      <w:pPr>
        <w:numPr>
          <w:ilvl w:val="0"/>
          <w:numId w:val="15"/>
        </w:numPr>
        <w:shd w:val="clear" w:color="auto" w:fill="FFFFFF"/>
        <w:rPr>
          <w:color w:val="000000"/>
        </w:rPr>
      </w:pPr>
      <w:r w:rsidRPr="00A5002F">
        <w:rPr>
          <w:rStyle w:val="c10"/>
          <w:color w:val="000000"/>
        </w:rPr>
        <w:t>легко гладится;</w:t>
      </w:r>
    </w:p>
    <w:p w:rsidR="00C91A15" w:rsidRPr="00A5002F" w:rsidRDefault="00C91A15" w:rsidP="00C91A15">
      <w:pPr>
        <w:numPr>
          <w:ilvl w:val="0"/>
          <w:numId w:val="15"/>
        </w:numPr>
        <w:shd w:val="clear" w:color="auto" w:fill="FFFFFF"/>
        <w:rPr>
          <w:color w:val="000000"/>
        </w:rPr>
      </w:pPr>
      <w:r w:rsidRPr="00A5002F">
        <w:rPr>
          <w:rStyle w:val="c10"/>
          <w:color w:val="000000"/>
        </w:rPr>
        <w:t>легко мнётся;</w:t>
      </w:r>
    </w:p>
    <w:p w:rsidR="00C91A15" w:rsidRPr="00A5002F" w:rsidRDefault="00C91A15" w:rsidP="00C91A15">
      <w:pPr>
        <w:numPr>
          <w:ilvl w:val="0"/>
          <w:numId w:val="15"/>
        </w:numPr>
        <w:shd w:val="clear" w:color="auto" w:fill="FFFFFF"/>
        <w:rPr>
          <w:color w:val="000000"/>
        </w:rPr>
      </w:pPr>
      <w:r w:rsidRPr="00A5002F">
        <w:rPr>
          <w:rStyle w:val="c10"/>
          <w:color w:val="000000"/>
        </w:rPr>
        <w:t>режется;</w:t>
      </w:r>
    </w:p>
    <w:p w:rsidR="00C91A15" w:rsidRPr="00A5002F" w:rsidRDefault="00C91A15" w:rsidP="00C91A15">
      <w:pPr>
        <w:numPr>
          <w:ilvl w:val="0"/>
          <w:numId w:val="15"/>
        </w:numPr>
        <w:shd w:val="clear" w:color="auto" w:fill="FFFFFF"/>
        <w:rPr>
          <w:color w:val="000000"/>
        </w:rPr>
      </w:pPr>
      <w:r w:rsidRPr="00A5002F">
        <w:rPr>
          <w:rStyle w:val="c10"/>
          <w:color w:val="000000"/>
        </w:rPr>
        <w:t>хорошо впитывает воду;</w:t>
      </w:r>
    </w:p>
    <w:p w:rsidR="00C91A15" w:rsidRPr="00A5002F" w:rsidRDefault="00C91A15" w:rsidP="00C91A15">
      <w:pPr>
        <w:numPr>
          <w:ilvl w:val="0"/>
          <w:numId w:val="15"/>
        </w:numPr>
        <w:shd w:val="clear" w:color="auto" w:fill="FFFFFF"/>
        <w:rPr>
          <w:color w:val="000000"/>
        </w:rPr>
      </w:pPr>
      <w:r w:rsidRPr="00A5002F">
        <w:rPr>
          <w:rStyle w:val="c10"/>
          <w:color w:val="000000"/>
        </w:rPr>
        <w:t>влажная бумага становится прочной.</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7. Что</w:t>
      </w:r>
      <w:r w:rsidRPr="00A5002F">
        <w:rPr>
          <w:rStyle w:val="apple-converted-space"/>
          <w:b/>
          <w:color w:val="000000"/>
        </w:rPr>
        <w:t> </w:t>
      </w:r>
      <w:r w:rsidRPr="00A5002F">
        <w:rPr>
          <w:rStyle w:val="c8"/>
          <w:b/>
          <w:bCs/>
          <w:color w:val="000000"/>
        </w:rPr>
        <w:t>нельзя</w:t>
      </w:r>
      <w:r w:rsidRPr="00A5002F">
        <w:rPr>
          <w:rStyle w:val="c10"/>
          <w:b/>
          <w:color w:val="000000"/>
        </w:rPr>
        <w:t> делать при работе с ножницами?</w:t>
      </w:r>
    </w:p>
    <w:p w:rsidR="00C91A15" w:rsidRPr="00A5002F" w:rsidRDefault="00C91A15" w:rsidP="00C91A15">
      <w:pPr>
        <w:numPr>
          <w:ilvl w:val="0"/>
          <w:numId w:val="16"/>
        </w:numPr>
        <w:shd w:val="clear" w:color="auto" w:fill="FFFFFF"/>
        <w:rPr>
          <w:color w:val="000000"/>
        </w:rPr>
      </w:pPr>
      <w:r w:rsidRPr="00A5002F">
        <w:rPr>
          <w:rStyle w:val="c10"/>
          <w:color w:val="000000"/>
        </w:rPr>
        <w:t>Держать ножницы острыми концами вниз;</w:t>
      </w:r>
    </w:p>
    <w:p w:rsidR="00C91A15" w:rsidRPr="00A5002F" w:rsidRDefault="00C91A15" w:rsidP="00C91A15">
      <w:pPr>
        <w:numPr>
          <w:ilvl w:val="0"/>
          <w:numId w:val="16"/>
        </w:numPr>
        <w:shd w:val="clear" w:color="auto" w:fill="FFFFFF"/>
        <w:rPr>
          <w:color w:val="000000"/>
        </w:rPr>
      </w:pPr>
      <w:r w:rsidRPr="00A5002F">
        <w:rPr>
          <w:rStyle w:val="c10"/>
          <w:color w:val="000000"/>
        </w:rPr>
        <w:t>оставлять их на столе с раскрытыми лезвиями;</w:t>
      </w:r>
    </w:p>
    <w:p w:rsidR="00C91A15" w:rsidRPr="00A5002F" w:rsidRDefault="00C91A15" w:rsidP="00C91A15">
      <w:pPr>
        <w:numPr>
          <w:ilvl w:val="0"/>
          <w:numId w:val="16"/>
        </w:numPr>
        <w:shd w:val="clear" w:color="auto" w:fill="FFFFFF"/>
        <w:rPr>
          <w:color w:val="000000"/>
        </w:rPr>
      </w:pPr>
      <w:r w:rsidRPr="00A5002F">
        <w:rPr>
          <w:rStyle w:val="c10"/>
          <w:color w:val="000000"/>
        </w:rPr>
        <w:t>передавать их закрытыми кольцами вперед;</w:t>
      </w:r>
    </w:p>
    <w:p w:rsidR="00C91A15" w:rsidRPr="00A5002F" w:rsidRDefault="00C91A15" w:rsidP="00C91A15">
      <w:pPr>
        <w:numPr>
          <w:ilvl w:val="0"/>
          <w:numId w:val="16"/>
        </w:numPr>
        <w:shd w:val="clear" w:color="auto" w:fill="FFFFFF"/>
        <w:rPr>
          <w:color w:val="000000"/>
        </w:rPr>
      </w:pPr>
      <w:r w:rsidRPr="00A5002F">
        <w:rPr>
          <w:rStyle w:val="c10"/>
          <w:color w:val="000000"/>
        </w:rPr>
        <w:t>пальцы левой руки держать близко к лезвию;</w:t>
      </w:r>
    </w:p>
    <w:p w:rsidR="00C91A15" w:rsidRPr="00A5002F" w:rsidRDefault="00C91A15" w:rsidP="00C91A15">
      <w:pPr>
        <w:numPr>
          <w:ilvl w:val="0"/>
          <w:numId w:val="16"/>
        </w:numPr>
        <w:shd w:val="clear" w:color="auto" w:fill="FFFFFF"/>
        <w:rPr>
          <w:color w:val="000000"/>
        </w:rPr>
      </w:pPr>
      <w:r w:rsidRPr="00A5002F">
        <w:rPr>
          <w:rStyle w:val="c10"/>
          <w:color w:val="000000"/>
        </w:rPr>
        <w:t>хранить ножницы после работы в футляре.</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8. Технология – это:</w:t>
      </w:r>
    </w:p>
    <w:p w:rsidR="00C91A15" w:rsidRPr="00A5002F" w:rsidRDefault="00C91A15" w:rsidP="00C91A15">
      <w:pPr>
        <w:numPr>
          <w:ilvl w:val="0"/>
          <w:numId w:val="17"/>
        </w:numPr>
        <w:shd w:val="clear" w:color="auto" w:fill="FFFFFF"/>
        <w:rPr>
          <w:color w:val="000000"/>
        </w:rPr>
      </w:pPr>
      <w:r w:rsidRPr="00A5002F">
        <w:rPr>
          <w:rStyle w:val="c10"/>
          <w:color w:val="000000"/>
        </w:rPr>
        <w:t>знания о технике;</w:t>
      </w:r>
    </w:p>
    <w:p w:rsidR="00C91A15" w:rsidRPr="00A5002F" w:rsidRDefault="00C91A15" w:rsidP="00C91A15">
      <w:pPr>
        <w:numPr>
          <w:ilvl w:val="0"/>
          <w:numId w:val="17"/>
        </w:numPr>
        <w:shd w:val="clear" w:color="auto" w:fill="FFFFFF"/>
        <w:rPr>
          <w:color w:val="000000"/>
        </w:rPr>
      </w:pPr>
      <w:r w:rsidRPr="00A5002F">
        <w:rPr>
          <w:rStyle w:val="c10"/>
          <w:color w:val="000000"/>
        </w:rPr>
        <w:t>способы и приемы выполнения работы.</w:t>
      </w:r>
    </w:p>
    <w:p w:rsidR="00C91A15" w:rsidRPr="00A5002F" w:rsidRDefault="00C91A15" w:rsidP="00C91A15">
      <w:pPr>
        <w:pStyle w:val="c11"/>
        <w:shd w:val="clear" w:color="auto" w:fill="FFFFFF"/>
        <w:spacing w:before="0" w:beforeAutospacing="0" w:after="0" w:afterAutospacing="0"/>
        <w:jc w:val="both"/>
        <w:rPr>
          <w:color w:val="000000"/>
        </w:rPr>
      </w:pPr>
      <w:r w:rsidRPr="00A5002F">
        <w:rPr>
          <w:rStyle w:val="c10"/>
          <w:color w:val="000000"/>
        </w:rPr>
        <w:t>9.</w:t>
      </w:r>
      <w:r w:rsidRPr="00A5002F">
        <w:rPr>
          <w:rStyle w:val="apple-converted-space"/>
          <w:color w:val="000000"/>
        </w:rPr>
        <w:t> </w:t>
      </w:r>
      <w:r w:rsidRPr="00A5002F">
        <w:rPr>
          <w:rStyle w:val="c27"/>
          <w:b/>
          <w:bCs/>
          <w:color w:val="000000"/>
          <w:shd w:val="clear" w:color="auto" w:fill="FFFFFF"/>
        </w:rPr>
        <w:t>Орига́ми</w:t>
      </w:r>
      <w:r w:rsidRPr="00A5002F">
        <w:rPr>
          <w:rStyle w:val="c36"/>
          <w:color w:val="000000"/>
          <w:shd w:val="clear" w:color="auto" w:fill="FFFFFF"/>
        </w:rPr>
        <w:t> (с японского - «сложенная бумага») — вид </w:t>
      </w:r>
      <w:hyperlink r:id="rId53" w:history="1">
        <w:r w:rsidRPr="00A5002F">
          <w:rPr>
            <w:rStyle w:val="a4"/>
            <w:shd w:val="clear" w:color="auto" w:fill="FFFFFF"/>
          </w:rPr>
          <w:t>декоративно-прикладного искусства</w:t>
        </w:r>
      </w:hyperlink>
      <w:r w:rsidRPr="00A5002F">
        <w:rPr>
          <w:rStyle w:val="c36"/>
          <w:color w:val="000000"/>
          <w:shd w:val="clear" w:color="auto" w:fill="FFFFFF"/>
        </w:rPr>
        <w:t> складывания фигурок из </w:t>
      </w:r>
      <w:hyperlink r:id="rId54" w:history="1">
        <w:r w:rsidRPr="00A5002F">
          <w:rPr>
            <w:rStyle w:val="a4"/>
            <w:shd w:val="clear" w:color="auto" w:fill="FFFFFF"/>
          </w:rPr>
          <w:t>бумаги</w:t>
        </w:r>
      </w:hyperlink>
      <w:r w:rsidRPr="00A5002F">
        <w:rPr>
          <w:rStyle w:val="c36"/>
          <w:color w:val="000000"/>
          <w:shd w:val="clear" w:color="auto" w:fill="FFFFFF"/>
        </w:rPr>
        <w:t>. Искусство оригами своими корнями уходит в Древний Китай, где и была изобретена бумага, но развивалось в </w:t>
      </w:r>
      <w:hyperlink r:id="rId55" w:history="1">
        <w:r w:rsidRPr="00A5002F">
          <w:rPr>
            <w:rStyle w:val="a4"/>
            <w:shd w:val="clear" w:color="auto" w:fill="FFFFFF"/>
          </w:rPr>
          <w:t>Японии</w:t>
        </w:r>
      </w:hyperlink>
      <w:r w:rsidRPr="00A5002F">
        <w:rPr>
          <w:rStyle w:val="c32"/>
          <w:color w:val="000000"/>
          <w:shd w:val="clear" w:color="auto" w:fill="FFFFFF"/>
        </w:rPr>
        <w:t>. Оригами стало значительной частью японских церемоний. Самураи обменивались подарками - символами удачи, сложенными из бумажных лент. Сложенные из бумаги бабочки использовались во время празднования </w:t>
      </w:r>
      <w:hyperlink r:id="rId56" w:history="1">
        <w:r w:rsidRPr="00A5002F">
          <w:rPr>
            <w:rStyle w:val="a4"/>
            <w:shd w:val="clear" w:color="auto" w:fill="FFFFFF"/>
          </w:rPr>
          <w:t>свадеб.</w:t>
        </w:r>
      </w:hyperlink>
      <w:hyperlink r:id="rId57" w:history="1">
        <w:r w:rsidRPr="00A5002F">
          <w:rPr>
            <w:rStyle w:val="a4"/>
            <w:shd w:val="clear" w:color="auto" w:fill="FFFFFF"/>
          </w:rPr>
          <w:t> </w:t>
        </w:r>
      </w:hyperlink>
      <w:r w:rsidRPr="00A5002F">
        <w:rPr>
          <w:rStyle w:val="c36"/>
          <w:color w:val="000000"/>
          <w:shd w:val="clear" w:color="auto" w:fill="FFFFFF"/>
        </w:rPr>
        <w:t> В наши дни  на занятиях в российских и зарубежных школах оригами применяют для развития детской моторики. В настоящий момент оригами превратилось по-настоящему в международное искусство.</w:t>
      </w:r>
    </w:p>
    <w:p w:rsidR="00C91A15" w:rsidRPr="00A5002F" w:rsidRDefault="00C91A15" w:rsidP="00C91A15">
      <w:pPr>
        <w:pStyle w:val="c11"/>
        <w:shd w:val="clear" w:color="auto" w:fill="FFFFFF"/>
        <w:spacing w:before="0" w:beforeAutospacing="0" w:after="0" w:afterAutospacing="0"/>
        <w:jc w:val="both"/>
        <w:rPr>
          <w:b/>
          <w:color w:val="000000"/>
        </w:rPr>
      </w:pPr>
      <w:r w:rsidRPr="00A5002F">
        <w:rPr>
          <w:rStyle w:val="c48"/>
          <w:b/>
          <w:color w:val="000000"/>
        </w:rPr>
        <w:t>Где впервые появилось искусство оригами?</w:t>
      </w:r>
    </w:p>
    <w:p w:rsidR="00C91A15" w:rsidRPr="00A5002F" w:rsidRDefault="00C91A15" w:rsidP="00C91A15">
      <w:pPr>
        <w:numPr>
          <w:ilvl w:val="0"/>
          <w:numId w:val="18"/>
        </w:numPr>
        <w:shd w:val="clear" w:color="auto" w:fill="FFFFFF"/>
        <w:rPr>
          <w:color w:val="000000"/>
        </w:rPr>
      </w:pPr>
      <w:r w:rsidRPr="00A5002F">
        <w:rPr>
          <w:rStyle w:val="c10"/>
          <w:color w:val="000000"/>
        </w:rPr>
        <w:t>В Китае;</w:t>
      </w:r>
    </w:p>
    <w:p w:rsidR="00C91A15" w:rsidRPr="00A5002F" w:rsidRDefault="00C91A15" w:rsidP="00C91A15">
      <w:pPr>
        <w:numPr>
          <w:ilvl w:val="0"/>
          <w:numId w:val="18"/>
        </w:numPr>
        <w:shd w:val="clear" w:color="auto" w:fill="FFFFFF"/>
        <w:rPr>
          <w:color w:val="000000"/>
        </w:rPr>
      </w:pPr>
      <w:r w:rsidRPr="00A5002F">
        <w:rPr>
          <w:rStyle w:val="c10"/>
          <w:color w:val="000000"/>
        </w:rPr>
        <w:t>в Японии;</w:t>
      </w:r>
    </w:p>
    <w:p w:rsidR="00C91A15" w:rsidRPr="00A5002F" w:rsidRDefault="00C91A15" w:rsidP="00C91A15">
      <w:pPr>
        <w:numPr>
          <w:ilvl w:val="0"/>
          <w:numId w:val="18"/>
        </w:numPr>
        <w:shd w:val="clear" w:color="auto" w:fill="FFFFFF"/>
        <w:rPr>
          <w:color w:val="000000"/>
        </w:rPr>
      </w:pPr>
      <w:r w:rsidRPr="00A5002F">
        <w:rPr>
          <w:rStyle w:val="c10"/>
          <w:color w:val="000000"/>
        </w:rPr>
        <w:t>в России.</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10. Вставь пропущенное слово.</w:t>
      </w:r>
    </w:p>
    <w:p w:rsidR="00C91A15" w:rsidRPr="00A5002F" w:rsidRDefault="00C91A15" w:rsidP="00C91A15">
      <w:pPr>
        <w:pStyle w:val="c24"/>
        <w:shd w:val="clear" w:color="auto" w:fill="FFFFFF"/>
        <w:spacing w:before="0" w:beforeAutospacing="0" w:after="0" w:afterAutospacing="0"/>
        <w:rPr>
          <w:color w:val="000000"/>
        </w:rPr>
      </w:pPr>
      <w:r w:rsidRPr="00A5002F">
        <w:rPr>
          <w:rStyle w:val="c8"/>
          <w:b/>
          <w:bCs/>
          <w:color w:val="000000"/>
        </w:rPr>
        <w:t>Гончар</w:t>
      </w:r>
      <w:r w:rsidRPr="00A5002F">
        <w:rPr>
          <w:rStyle w:val="c10"/>
          <w:color w:val="000000"/>
        </w:rPr>
        <w:t> – это мастер, делающий посуду из _____________________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11. Выбери и допиши правильный вариант.</w:t>
      </w:r>
      <w:r w:rsidRPr="00A5002F">
        <w:rPr>
          <w:rStyle w:val="c6"/>
          <w:color w:val="000000"/>
        </w:rPr>
        <w:t> </w:t>
      </w:r>
      <w:r w:rsidRPr="00A5002F">
        <w:rPr>
          <w:rStyle w:val="c8"/>
          <w:b/>
          <w:bCs/>
          <w:color w:val="000000"/>
        </w:rPr>
        <w:t>Бумага</w:t>
      </w:r>
      <w:r w:rsidRPr="00A5002F">
        <w:rPr>
          <w:rStyle w:val="c10"/>
          <w:color w:val="000000"/>
        </w:rPr>
        <w:t> – это _______________.</w:t>
      </w:r>
    </w:p>
    <w:p w:rsidR="00C91A15" w:rsidRPr="00A5002F" w:rsidRDefault="00C91A15" w:rsidP="00C91A15">
      <w:pPr>
        <w:numPr>
          <w:ilvl w:val="0"/>
          <w:numId w:val="19"/>
        </w:numPr>
        <w:shd w:val="clear" w:color="auto" w:fill="FFFFFF"/>
        <w:rPr>
          <w:color w:val="000000"/>
        </w:rPr>
      </w:pPr>
      <w:r w:rsidRPr="00A5002F">
        <w:rPr>
          <w:rStyle w:val="c10"/>
          <w:color w:val="000000"/>
        </w:rPr>
        <w:t>материал;</w:t>
      </w:r>
    </w:p>
    <w:p w:rsidR="00C91A15" w:rsidRPr="00A5002F" w:rsidRDefault="00C91A15" w:rsidP="00C91A15">
      <w:pPr>
        <w:numPr>
          <w:ilvl w:val="0"/>
          <w:numId w:val="19"/>
        </w:numPr>
        <w:shd w:val="clear" w:color="auto" w:fill="FFFFFF"/>
        <w:rPr>
          <w:color w:val="000000"/>
        </w:rPr>
      </w:pPr>
      <w:r w:rsidRPr="00A5002F">
        <w:rPr>
          <w:rStyle w:val="c10"/>
          <w:color w:val="000000"/>
        </w:rPr>
        <w:t>инструмент;</w:t>
      </w:r>
    </w:p>
    <w:p w:rsidR="00C91A15" w:rsidRPr="00A5002F" w:rsidRDefault="00C91A15" w:rsidP="00C91A15">
      <w:pPr>
        <w:numPr>
          <w:ilvl w:val="0"/>
          <w:numId w:val="19"/>
        </w:numPr>
        <w:shd w:val="clear" w:color="auto" w:fill="FFFFFF"/>
        <w:rPr>
          <w:color w:val="000000"/>
        </w:rPr>
      </w:pPr>
      <w:r w:rsidRPr="00A5002F">
        <w:rPr>
          <w:rStyle w:val="c10"/>
          <w:color w:val="000000"/>
        </w:rPr>
        <w:t>приспособление.</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12. Бумагу делают из</w:t>
      </w:r>
      <w:r w:rsidRPr="00A5002F">
        <w:rPr>
          <w:rStyle w:val="c10"/>
          <w:color w:val="000000"/>
        </w:rPr>
        <w:t xml:space="preserve"> _______________________________________.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13.Напиши, что относится к природным материалам</w:t>
      </w:r>
      <w:r w:rsidRPr="00A5002F">
        <w:rPr>
          <w:rStyle w:val="c10"/>
          <w:color w:val="000000"/>
        </w:rPr>
        <w:t>:</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color w:val="000000"/>
        </w:rPr>
        <w:t>1.______________, 2.______________, 3.______________, 4.________________.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14. Способ создания изображений, когда на бумагу, ткань или другую основу накладывают и приклеивают разноцветные части композиции из ткани, бумаги, цветов, листьев, семян и других материалов</w:t>
      </w:r>
      <w:r w:rsidRPr="00A5002F">
        <w:rPr>
          <w:rStyle w:val="c10"/>
          <w:color w:val="000000"/>
        </w:rPr>
        <w:t xml:space="preserve"> – это ________________________.</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15. Выбери инструменты для работы с пластилином:</w:t>
      </w:r>
    </w:p>
    <w:p w:rsidR="00C91A15" w:rsidRPr="00A5002F" w:rsidRDefault="00C91A15" w:rsidP="00C91A15">
      <w:pPr>
        <w:numPr>
          <w:ilvl w:val="0"/>
          <w:numId w:val="20"/>
        </w:numPr>
        <w:shd w:val="clear" w:color="auto" w:fill="FFFFFF"/>
        <w:rPr>
          <w:color w:val="000000"/>
        </w:rPr>
      </w:pPr>
      <w:r w:rsidRPr="00A5002F">
        <w:rPr>
          <w:rStyle w:val="c10"/>
          <w:color w:val="000000"/>
        </w:rPr>
        <w:t>посуда с водой;</w:t>
      </w:r>
    </w:p>
    <w:p w:rsidR="00C91A15" w:rsidRPr="00A5002F" w:rsidRDefault="00C91A15" w:rsidP="00C91A15">
      <w:pPr>
        <w:numPr>
          <w:ilvl w:val="0"/>
          <w:numId w:val="20"/>
        </w:numPr>
        <w:shd w:val="clear" w:color="auto" w:fill="FFFFFF"/>
        <w:rPr>
          <w:color w:val="000000"/>
        </w:rPr>
      </w:pPr>
      <w:r w:rsidRPr="00A5002F">
        <w:rPr>
          <w:rStyle w:val="c10"/>
          <w:color w:val="000000"/>
        </w:rPr>
        <w:t>стеки;</w:t>
      </w:r>
    </w:p>
    <w:p w:rsidR="00C91A15" w:rsidRPr="00A5002F" w:rsidRDefault="00C91A15" w:rsidP="00C91A15">
      <w:pPr>
        <w:numPr>
          <w:ilvl w:val="0"/>
          <w:numId w:val="20"/>
        </w:numPr>
        <w:shd w:val="clear" w:color="auto" w:fill="FFFFFF"/>
        <w:rPr>
          <w:color w:val="000000"/>
        </w:rPr>
      </w:pPr>
      <w:r w:rsidRPr="00A5002F">
        <w:rPr>
          <w:rStyle w:val="c10"/>
          <w:color w:val="000000"/>
        </w:rPr>
        <w:t>подкладная доска;</w:t>
      </w:r>
    </w:p>
    <w:p w:rsidR="00C91A15" w:rsidRPr="00A5002F" w:rsidRDefault="00C91A15" w:rsidP="00C91A15">
      <w:pPr>
        <w:numPr>
          <w:ilvl w:val="0"/>
          <w:numId w:val="20"/>
        </w:numPr>
        <w:shd w:val="clear" w:color="auto" w:fill="FFFFFF"/>
        <w:rPr>
          <w:color w:val="000000"/>
        </w:rPr>
      </w:pPr>
      <w:r w:rsidRPr="00A5002F">
        <w:rPr>
          <w:rStyle w:val="c10"/>
          <w:color w:val="000000"/>
        </w:rPr>
        <w:t>катушечные нитки.</w:t>
      </w:r>
    </w:p>
    <w:p w:rsidR="00A30813" w:rsidRPr="00A5002F" w:rsidRDefault="00A30813" w:rsidP="00C55D14">
      <w:pPr>
        <w:shd w:val="clear" w:color="auto" w:fill="FFFFFF"/>
        <w:jc w:val="both"/>
        <w:rPr>
          <w:b/>
        </w:rPr>
      </w:pPr>
    </w:p>
    <w:p w:rsidR="00A5002F" w:rsidRPr="00A5002F" w:rsidRDefault="00A5002F" w:rsidP="00A5002F">
      <w:pPr>
        <w:pStyle w:val="c24"/>
        <w:shd w:val="clear" w:color="auto" w:fill="FFFFFF"/>
        <w:spacing w:before="0" w:beforeAutospacing="0" w:after="0" w:afterAutospacing="0"/>
        <w:rPr>
          <w:color w:val="000000"/>
        </w:rPr>
      </w:pPr>
      <w:r w:rsidRPr="00A5002F">
        <w:rPr>
          <w:rStyle w:val="c8"/>
          <w:b/>
          <w:bCs/>
          <w:color w:val="000000"/>
        </w:rPr>
        <w:t xml:space="preserve">                                           </w:t>
      </w:r>
      <w:r>
        <w:rPr>
          <w:rStyle w:val="c8"/>
          <w:b/>
          <w:bCs/>
          <w:color w:val="000000"/>
        </w:rPr>
        <w:t xml:space="preserve">                                   </w:t>
      </w:r>
      <w:r w:rsidRPr="00A5002F">
        <w:rPr>
          <w:rStyle w:val="c8"/>
          <w:b/>
          <w:bCs/>
          <w:color w:val="000000"/>
        </w:rPr>
        <w:t xml:space="preserve"> Ответы</w:t>
      </w:r>
    </w:p>
    <w:tbl>
      <w:tblPr>
        <w:tblW w:w="1171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80"/>
        <w:gridCol w:w="4305"/>
        <w:gridCol w:w="5032"/>
      </w:tblGrid>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 вопроса</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Правильный ответ</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Количество баллов</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1, 3, 4</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3</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3.</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4.</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5.</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4, 2, 3, 1, 5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5</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6.</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1, 3, 5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3</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7.</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2, 4</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8.</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9.</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10.</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Из глины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11.</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материал</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12.</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Из древесины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13.</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Листья, плоды, семена, камень, ракушки и т.п.</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14.</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аппликация</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15.</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33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rPr>
                <w:color w:val="666666"/>
              </w:rPr>
            </w:pP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26 баллов</w:t>
            </w:r>
          </w:p>
        </w:tc>
      </w:tr>
    </w:tbl>
    <w:p w:rsidR="00A30813" w:rsidRPr="00A5002F" w:rsidRDefault="00A30813" w:rsidP="00C55D14">
      <w:pPr>
        <w:shd w:val="clear" w:color="auto" w:fill="FFFFFF"/>
        <w:jc w:val="both"/>
        <w:rPr>
          <w:b/>
        </w:rPr>
      </w:pPr>
    </w:p>
    <w:p w:rsidR="00A5002F" w:rsidRPr="00A5002F" w:rsidRDefault="00A5002F" w:rsidP="00A5002F">
      <w:pPr>
        <w:shd w:val="clear" w:color="auto" w:fill="FFFFFF"/>
        <w:jc w:val="both"/>
        <w:rPr>
          <w:b/>
        </w:rPr>
      </w:pPr>
      <w:r w:rsidRPr="00A5002F">
        <w:rPr>
          <w:b/>
        </w:rPr>
        <w:t>«5» - от 25 до 26 баллов;</w:t>
      </w:r>
    </w:p>
    <w:p w:rsidR="00A5002F" w:rsidRPr="00A5002F" w:rsidRDefault="00A5002F" w:rsidP="00A5002F">
      <w:pPr>
        <w:shd w:val="clear" w:color="auto" w:fill="FFFFFF"/>
        <w:jc w:val="both"/>
        <w:rPr>
          <w:b/>
        </w:rPr>
      </w:pPr>
      <w:r w:rsidRPr="00A5002F">
        <w:rPr>
          <w:b/>
        </w:rPr>
        <w:t>«4» - от 24 до 19 баллов;</w:t>
      </w:r>
    </w:p>
    <w:p w:rsidR="00A5002F" w:rsidRPr="00A5002F" w:rsidRDefault="00A5002F" w:rsidP="00A5002F">
      <w:pPr>
        <w:shd w:val="clear" w:color="auto" w:fill="FFFFFF"/>
        <w:jc w:val="both"/>
        <w:rPr>
          <w:b/>
        </w:rPr>
      </w:pPr>
      <w:r w:rsidRPr="00A5002F">
        <w:rPr>
          <w:b/>
        </w:rPr>
        <w:t>«3» - от 18 до 14 баллов;</w:t>
      </w:r>
    </w:p>
    <w:p w:rsidR="00A30813" w:rsidRPr="00A5002F" w:rsidRDefault="00A5002F" w:rsidP="00A5002F">
      <w:pPr>
        <w:shd w:val="clear" w:color="auto" w:fill="FFFFFF"/>
        <w:jc w:val="both"/>
        <w:rPr>
          <w:b/>
        </w:rPr>
      </w:pPr>
      <w:r w:rsidRPr="00A5002F">
        <w:rPr>
          <w:b/>
        </w:rPr>
        <w:t>«2» - 13 и менее баллов.</w:t>
      </w:r>
    </w:p>
    <w:p w:rsidR="00A30813" w:rsidRPr="00A5002F" w:rsidRDefault="00A30813" w:rsidP="00C55D14">
      <w:pPr>
        <w:shd w:val="clear" w:color="auto" w:fill="FFFFFF"/>
        <w:jc w:val="both"/>
        <w:rPr>
          <w:b/>
        </w:rPr>
      </w:pPr>
    </w:p>
    <w:p w:rsidR="000B7C39" w:rsidRDefault="000B7C39" w:rsidP="00C55D14">
      <w:pPr>
        <w:shd w:val="clear" w:color="auto" w:fill="FFFFFF"/>
        <w:jc w:val="both"/>
        <w:rPr>
          <w:b/>
        </w:rPr>
      </w:pPr>
    </w:p>
    <w:p w:rsidR="00A5002F" w:rsidRDefault="00A5002F"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tbl>
      <w:tblPr>
        <w:tblStyle w:val="a3"/>
        <w:tblW w:w="14786" w:type="dxa"/>
        <w:tblLayout w:type="fixed"/>
        <w:tblLook w:val="04A0" w:firstRow="1" w:lastRow="0" w:firstColumn="1" w:lastColumn="0" w:noHBand="0" w:noVBand="1"/>
      </w:tblPr>
      <w:tblGrid>
        <w:gridCol w:w="1096"/>
        <w:gridCol w:w="9927"/>
        <w:gridCol w:w="851"/>
        <w:gridCol w:w="1417"/>
        <w:gridCol w:w="1495"/>
      </w:tblGrid>
      <w:tr w:rsidR="008F3F24" w:rsidRPr="002359CF" w:rsidTr="00E15DCB">
        <w:tc>
          <w:tcPr>
            <w:tcW w:w="14786" w:type="dxa"/>
            <w:gridSpan w:val="5"/>
          </w:tcPr>
          <w:p w:rsidR="008F3F24" w:rsidRDefault="008F3F24" w:rsidP="00E15DCB">
            <w:pPr>
              <w:jc w:val="center"/>
              <w:rPr>
                <w:b/>
                <w:sz w:val="28"/>
                <w:szCs w:val="24"/>
              </w:rPr>
            </w:pPr>
            <w:r w:rsidRPr="002359CF">
              <w:rPr>
                <w:b/>
                <w:sz w:val="28"/>
                <w:szCs w:val="24"/>
              </w:rPr>
              <w:t>Календарно – тематическое планирование по технологии   1 класс</w:t>
            </w:r>
          </w:p>
          <w:p w:rsidR="008F3F24" w:rsidRDefault="008F3F24" w:rsidP="00E15DCB">
            <w:pPr>
              <w:jc w:val="center"/>
              <w:rPr>
                <w:b/>
                <w:sz w:val="28"/>
                <w:szCs w:val="24"/>
              </w:rPr>
            </w:pPr>
          </w:p>
          <w:p w:rsidR="008F3F24" w:rsidRDefault="008F3F24" w:rsidP="00E15DCB">
            <w:pPr>
              <w:rPr>
                <w:b/>
                <w:sz w:val="24"/>
                <w:szCs w:val="24"/>
              </w:rPr>
            </w:pPr>
            <w:r>
              <w:rPr>
                <w:b/>
                <w:sz w:val="24"/>
                <w:szCs w:val="24"/>
              </w:rPr>
              <w:t xml:space="preserve">          </w:t>
            </w:r>
            <w:r w:rsidRPr="005F3628">
              <w:rPr>
                <w:b/>
                <w:sz w:val="24"/>
                <w:szCs w:val="24"/>
              </w:rPr>
              <w:t>Проверочная работа -3</w:t>
            </w:r>
          </w:p>
          <w:p w:rsidR="008F3F24" w:rsidRPr="005F3628" w:rsidRDefault="008F3F24" w:rsidP="00E15DCB">
            <w:pPr>
              <w:rPr>
                <w:b/>
                <w:sz w:val="24"/>
                <w:szCs w:val="24"/>
              </w:rPr>
            </w:pPr>
            <w:r>
              <w:rPr>
                <w:b/>
                <w:sz w:val="24"/>
                <w:szCs w:val="24"/>
              </w:rPr>
              <w:t xml:space="preserve">          Проекты - 4</w:t>
            </w:r>
          </w:p>
          <w:p w:rsidR="008F3F24" w:rsidRPr="002359CF" w:rsidRDefault="008F3F24" w:rsidP="00E15DCB">
            <w:pPr>
              <w:jc w:val="center"/>
              <w:rPr>
                <w:b/>
                <w:sz w:val="24"/>
                <w:szCs w:val="24"/>
              </w:rPr>
            </w:pPr>
          </w:p>
        </w:tc>
      </w:tr>
      <w:tr w:rsidR="008F3F24" w:rsidRPr="002359CF" w:rsidTr="00E15DCB">
        <w:tc>
          <w:tcPr>
            <w:tcW w:w="1096" w:type="dxa"/>
          </w:tcPr>
          <w:p w:rsidR="008F3F24" w:rsidRPr="002359CF" w:rsidRDefault="008F3F24" w:rsidP="00E15DCB">
            <w:pPr>
              <w:jc w:val="center"/>
              <w:rPr>
                <w:b/>
                <w:sz w:val="24"/>
                <w:szCs w:val="24"/>
              </w:rPr>
            </w:pPr>
            <w:r w:rsidRPr="002359CF">
              <w:rPr>
                <w:b/>
                <w:sz w:val="24"/>
                <w:szCs w:val="24"/>
              </w:rPr>
              <w:t>№ п/п</w:t>
            </w:r>
          </w:p>
        </w:tc>
        <w:tc>
          <w:tcPr>
            <w:tcW w:w="9927" w:type="dxa"/>
          </w:tcPr>
          <w:p w:rsidR="008F3F24" w:rsidRPr="002359CF" w:rsidRDefault="008F3F24" w:rsidP="00E15DCB">
            <w:pPr>
              <w:jc w:val="center"/>
              <w:rPr>
                <w:b/>
                <w:sz w:val="24"/>
                <w:szCs w:val="24"/>
              </w:rPr>
            </w:pPr>
            <w:r w:rsidRPr="002359CF">
              <w:rPr>
                <w:b/>
                <w:sz w:val="24"/>
                <w:szCs w:val="24"/>
              </w:rPr>
              <w:t>Содержание урока</w:t>
            </w:r>
          </w:p>
        </w:tc>
        <w:tc>
          <w:tcPr>
            <w:tcW w:w="851" w:type="dxa"/>
          </w:tcPr>
          <w:p w:rsidR="008F3F24" w:rsidRPr="002359CF" w:rsidRDefault="008F3F24" w:rsidP="00E15DCB">
            <w:pPr>
              <w:jc w:val="center"/>
              <w:rPr>
                <w:b/>
                <w:sz w:val="24"/>
                <w:szCs w:val="24"/>
              </w:rPr>
            </w:pPr>
            <w:r w:rsidRPr="002359CF">
              <w:rPr>
                <w:b/>
                <w:sz w:val="24"/>
                <w:szCs w:val="24"/>
              </w:rPr>
              <w:t>Кол</w:t>
            </w:r>
            <w:r w:rsidRPr="002359CF">
              <w:rPr>
                <w:b/>
                <w:sz w:val="24"/>
                <w:szCs w:val="24"/>
                <w:lang w:val="en-US"/>
              </w:rPr>
              <w:t>-</w:t>
            </w:r>
            <w:r w:rsidRPr="002359CF">
              <w:rPr>
                <w:b/>
                <w:sz w:val="24"/>
                <w:szCs w:val="24"/>
              </w:rPr>
              <w:t>во  часов</w:t>
            </w:r>
          </w:p>
        </w:tc>
        <w:tc>
          <w:tcPr>
            <w:tcW w:w="1417" w:type="dxa"/>
          </w:tcPr>
          <w:p w:rsidR="008F3F24" w:rsidRPr="002359CF" w:rsidRDefault="008F3F24" w:rsidP="00E15DCB">
            <w:pPr>
              <w:jc w:val="center"/>
              <w:rPr>
                <w:b/>
                <w:sz w:val="24"/>
                <w:szCs w:val="24"/>
              </w:rPr>
            </w:pPr>
            <w:r w:rsidRPr="002359CF">
              <w:rPr>
                <w:b/>
                <w:sz w:val="24"/>
                <w:szCs w:val="24"/>
              </w:rPr>
              <w:t>Дата проведения</w:t>
            </w:r>
          </w:p>
        </w:tc>
        <w:tc>
          <w:tcPr>
            <w:tcW w:w="1495" w:type="dxa"/>
          </w:tcPr>
          <w:p w:rsidR="008F3F24" w:rsidRPr="002359CF" w:rsidRDefault="008F3F24" w:rsidP="00E15DCB">
            <w:pPr>
              <w:jc w:val="center"/>
              <w:rPr>
                <w:b/>
                <w:sz w:val="24"/>
                <w:szCs w:val="24"/>
              </w:rPr>
            </w:pPr>
            <w:r w:rsidRPr="002359CF">
              <w:rPr>
                <w:b/>
                <w:sz w:val="24"/>
                <w:szCs w:val="24"/>
              </w:rPr>
              <w:t>Примечание</w:t>
            </w:r>
          </w:p>
        </w:tc>
      </w:tr>
      <w:tr w:rsidR="00544EB7" w:rsidRPr="002359CF" w:rsidTr="00E15DCB">
        <w:tc>
          <w:tcPr>
            <w:tcW w:w="1096" w:type="dxa"/>
          </w:tcPr>
          <w:p w:rsidR="00544EB7" w:rsidRPr="002359CF" w:rsidRDefault="00544EB7" w:rsidP="00E15DCB">
            <w:pPr>
              <w:jc w:val="center"/>
              <w:rPr>
                <w:b/>
              </w:rPr>
            </w:pPr>
          </w:p>
        </w:tc>
        <w:tc>
          <w:tcPr>
            <w:tcW w:w="9927" w:type="dxa"/>
          </w:tcPr>
          <w:p w:rsidR="00544EB7" w:rsidRPr="002359CF" w:rsidRDefault="00544EB7" w:rsidP="00544EB7">
            <w:pPr>
              <w:rPr>
                <w:b/>
              </w:rPr>
            </w:pPr>
            <w:r>
              <w:rPr>
                <w:b/>
              </w:rPr>
              <w:t xml:space="preserve">Развивающая деятельность  </w:t>
            </w:r>
            <w:r w:rsidRPr="00544EB7">
              <w:rPr>
                <w:b/>
                <w:color w:val="FF0000"/>
              </w:rPr>
              <w:t>4 ч</w:t>
            </w:r>
            <w:r>
              <w:rPr>
                <w:b/>
                <w:color w:val="FF0000"/>
              </w:rPr>
              <w:t>аса</w:t>
            </w:r>
          </w:p>
        </w:tc>
        <w:tc>
          <w:tcPr>
            <w:tcW w:w="851" w:type="dxa"/>
          </w:tcPr>
          <w:p w:rsidR="00544EB7" w:rsidRPr="002359CF" w:rsidRDefault="00544EB7" w:rsidP="00E15DCB">
            <w:pPr>
              <w:jc w:val="center"/>
              <w:rPr>
                <w:b/>
              </w:rPr>
            </w:pPr>
          </w:p>
        </w:tc>
        <w:tc>
          <w:tcPr>
            <w:tcW w:w="1417" w:type="dxa"/>
          </w:tcPr>
          <w:p w:rsidR="00544EB7" w:rsidRPr="002359CF" w:rsidRDefault="00544EB7" w:rsidP="00E15DCB">
            <w:pPr>
              <w:jc w:val="center"/>
              <w:rPr>
                <w:b/>
              </w:rPr>
            </w:pPr>
          </w:p>
        </w:tc>
        <w:tc>
          <w:tcPr>
            <w:tcW w:w="1495" w:type="dxa"/>
          </w:tcPr>
          <w:p w:rsidR="00544EB7" w:rsidRPr="002359CF" w:rsidRDefault="00544EB7" w:rsidP="00E15DCB">
            <w:pPr>
              <w:jc w:val="center"/>
              <w:rPr>
                <w:b/>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Давайте познакомимся</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3 ч</w:t>
            </w:r>
            <w:r w:rsidRPr="002359CF">
              <w:rPr>
                <w:b/>
                <w:color w:val="FF0000"/>
                <w:sz w:val="24"/>
                <w:szCs w:val="24"/>
              </w:rPr>
              <w:t>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sz w:val="24"/>
                <w:szCs w:val="24"/>
              </w:rPr>
            </w:pPr>
            <w:r w:rsidRPr="002359CF">
              <w:rPr>
                <w:rFonts w:eastAsia="Calibri"/>
                <w:sz w:val="24"/>
                <w:szCs w:val="24"/>
              </w:rPr>
              <w:t>Путешествие по страницам учебника «Технология». Знакомство с учебником,  условными обозначениями, критериями оценки изделия. Правила техники безопасности на уроках технологии.</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rPr>
                <w:sz w:val="24"/>
                <w:szCs w:val="24"/>
              </w:rPr>
            </w:pPr>
            <w:r w:rsidRPr="002359CF">
              <w:rPr>
                <w:rFonts w:eastAsia="Calibri"/>
                <w:sz w:val="24"/>
                <w:szCs w:val="24"/>
              </w:rPr>
              <w:t>Я и мои друзья. Знакомство с соседом по парте</w:t>
            </w:r>
            <w:r w:rsidRPr="002359CF">
              <w:rPr>
                <w:sz w:val="24"/>
                <w:szCs w:val="24"/>
              </w:rPr>
              <w:t>, сбор  информации о круге его интересов, осмысление собственных интересов и предпочтений.</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Материалы и инструменты. Организация рабочего места. Знакомство со значением слова «технология»(название предмета и процесса изготовления изделия).Осмысление основных умений.</w:t>
            </w:r>
            <w:r w:rsidRPr="002359CF">
              <w:rPr>
                <w:rFonts w:eastAsiaTheme="minorEastAsia"/>
                <w:b/>
                <w:sz w:val="24"/>
                <w:szCs w:val="24"/>
              </w:rPr>
              <w:t xml:space="preserve"> </w:t>
            </w:r>
            <w:r w:rsidRPr="002359CF">
              <w:rPr>
                <w:rFonts w:eastAsia="Calibri"/>
                <w:bCs/>
                <w:sz w:val="24"/>
                <w:szCs w:val="24"/>
              </w:rPr>
              <w:t>Проверочная работа  по теме: «Давайте познакомимся».</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544EB7" w:rsidP="00544EB7">
            <w:pPr>
              <w:rPr>
                <w:b/>
                <w:sz w:val="24"/>
                <w:szCs w:val="24"/>
              </w:rPr>
            </w:pPr>
            <w:r>
              <w:rPr>
                <w:b/>
                <w:sz w:val="24"/>
                <w:szCs w:val="24"/>
              </w:rPr>
              <w:t xml:space="preserve">                                                                                            </w:t>
            </w:r>
            <w:r w:rsidR="008F3F24" w:rsidRPr="002359CF">
              <w:rPr>
                <w:b/>
                <w:sz w:val="24"/>
                <w:szCs w:val="24"/>
              </w:rPr>
              <w:t xml:space="preserve">Человек и земля.  </w:t>
            </w:r>
            <w:r w:rsidR="008F3F24" w:rsidRPr="002359CF">
              <w:rPr>
                <w:rFonts w:eastAsia="Calibri"/>
                <w:b/>
                <w:color w:val="FF0000"/>
                <w:sz w:val="24"/>
                <w:szCs w:val="24"/>
              </w:rPr>
              <w:t>19</w:t>
            </w:r>
            <w:r w:rsidR="008F3F24" w:rsidRPr="002359CF">
              <w:rPr>
                <w:b/>
                <w:color w:val="FF0000"/>
                <w:sz w:val="24"/>
                <w:szCs w:val="24"/>
              </w:rPr>
              <w:t xml:space="preserve"> часов</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Краски осени. Виды природных материалов. Подготовка природных материалов к работе, приемы и способы работы. Выполнение аппликации по заданному образцу. Понятия: аппликация, пресс, природные материалы, план выполнения работы. Аппликация из листьев «Зайчик».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Пластилин.</w:t>
            </w:r>
            <w:r w:rsidRPr="002359CF">
              <w:rPr>
                <w:rFonts w:eastAsia="Calibri"/>
                <w:b/>
                <w:bCs/>
                <w:sz w:val="24"/>
                <w:szCs w:val="24"/>
              </w:rPr>
              <w:t xml:space="preserve"> </w:t>
            </w:r>
            <w:r w:rsidRPr="002359CF">
              <w:rPr>
                <w:rFonts w:eastAsia="Calibri"/>
                <w:bCs/>
                <w:sz w:val="24"/>
                <w:szCs w:val="24"/>
              </w:rPr>
              <w:t>Знакомство со свойствами пластилина. .Инструменты, используемые при работе с пластилином. Приемы работы с пластилином.</w:t>
            </w:r>
            <w:r w:rsidRPr="002359CF">
              <w:rPr>
                <w:rFonts w:eastAsia="Calibri"/>
                <w:i/>
                <w:sz w:val="24"/>
                <w:szCs w:val="24"/>
              </w:rPr>
              <w:t xml:space="preserve"> </w:t>
            </w:r>
            <w:r w:rsidRPr="002359CF">
              <w:rPr>
                <w:rFonts w:eastAsia="Calibri"/>
                <w:sz w:val="24"/>
                <w:szCs w:val="24"/>
              </w:rPr>
              <w:t>Понятия: «эскиз», «сборка</w:t>
            </w:r>
            <w:r w:rsidRPr="002359CF">
              <w:rPr>
                <w:rFonts w:eastAsia="Calibri"/>
                <w:i/>
                <w:sz w:val="24"/>
                <w:szCs w:val="24"/>
              </w:rPr>
              <w:t xml:space="preserve">». </w:t>
            </w:r>
            <w:r w:rsidRPr="002359CF">
              <w:rPr>
                <w:rFonts w:eastAsia="Calibri"/>
                <w:sz w:val="24"/>
                <w:szCs w:val="24"/>
              </w:rPr>
              <w:t>Аппликация  из пластилина «Ромашковая поляна».</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Растения. Использование растений человеком. Знакомство с частями растений. . Получение и сушка семян.</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Знакомство с профессиями, связанными с земледелием. Заготовка семян..Проект «Осенний урожай». Приобретение первичных навыков работы над проектом под руководством учителя. Овощи из пластилина.</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Новый год. Освоение проектной деятельности: работа в парах, распределение ролей, представление работы, оценка готового изделия. Проект «Украшаем класс к Новому году». Украшение на елку. Разметка деталей по шаблону. Елочная игрушка из полосок бумаги.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Работа с бумагой. Раскрой бумаги без ножниц(обрыв по контуру). Приклеивание бумажного изделия мыльным раствором к стеклу. Украшение на окно.</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Бумага. Виды и свойства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изделия при помощи клея. Понятия : шаблон, симметрия. Волшебные фигуры.</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Знакомство с использованием бумаги и правилами экономного её расходования. Составление симметричного орнамента из геометрических фигур. Закладка из бумаги.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Насекомые. Виды насекомых. Использование человеком продуктов жизнедеятельности пчел. Работа с природным материалом. Изделие «Пчелы и соты». Выполнение изделия по плану.</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Дикие животные. Виды диких животных. Работа с бумагой. Аппликация из журнальных вырезок. Правила работы в паре. </w:t>
            </w:r>
            <w:r w:rsidRPr="002359CF">
              <w:rPr>
                <w:sz w:val="24"/>
                <w:szCs w:val="24"/>
              </w:rPr>
              <w:t>Коллаж.  Проект «Дикие животные»..</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Домашние животные.. Виды домашних животных. Значение домашних животных в жизни человека. Работа с пластилином. Выполнение фигурок домашних животных «Котенок».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Такие разные дома. Знакомство с видами домов и материалами, применяемыми при их постройке. Работа с бумагой и природным материалом. «Домик из веток».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Понятия: макет,  гофрированный картон. Практическая работа по определению свойств гофрированного картона.. Выполнение макета домика из гофрированного картона и природных материалов.</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Посуда. Знакомство с видами посуды и материалами, из которых ее производят. Использование посуды. Работа с пластилином. Проект «Чайный сервиз».</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Понятия: сервировка, сервиз. Сервировка стола и правила поведения за столом. Выполнение разных изделий по одной технологии «Чашка», «Чайник», «Сахарница».  Работа в группах.</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Свет в доме. Знакомство с разнообразием осветительных приборов.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 </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Одежда. Ткань. Нитки. Знакомство с видами одежды, ее назначением, материалами. Способы создания одежды. Виды тканей и нитей, их состав, свойства, назначение и применение в быту и на производстве. Создание разных видов кукол по одной технологии. Кукла из ниток.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Учимся шить. Правила работы с иглой. Освоение строчки прямых стежков, строчки стежков с перевивом, змейкой, с перевивом спиралью. Пришивание пуговицы с двумя и четырьмя отверстиями.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Средства передвижения по земле. Значение средств передвижения в жизни человека. Правила соединения деталей конструктора. Работа с конструктором. Тачка.</w:t>
            </w:r>
            <w:r w:rsidRPr="002359CF">
              <w:rPr>
                <w:rFonts w:eastAsiaTheme="minorEastAsia"/>
                <w:b/>
                <w:sz w:val="24"/>
                <w:szCs w:val="24"/>
              </w:rPr>
              <w:t xml:space="preserve"> </w:t>
            </w:r>
            <w:r w:rsidRPr="002359CF">
              <w:rPr>
                <w:rFonts w:eastAsia="Calibri"/>
                <w:bCs/>
                <w:sz w:val="24"/>
                <w:szCs w:val="24"/>
              </w:rPr>
              <w:t>Проверочная работа  по теме: «Человек и земля».</w:t>
            </w:r>
            <w:r w:rsidRPr="002359CF">
              <w:rPr>
                <w:rFonts w:eastAsia="Calibri"/>
                <w:b/>
                <w:bCs/>
                <w:sz w:val="24"/>
                <w:szCs w:val="24"/>
              </w:rPr>
              <w:t xml:space="preserve">    </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 xml:space="preserve">Человек и вода. </w:t>
            </w:r>
            <w:r w:rsidRPr="002359CF">
              <w:rPr>
                <w:b/>
                <w:sz w:val="24"/>
                <w:szCs w:val="24"/>
              </w:rPr>
              <w:t xml:space="preserve"> </w:t>
            </w:r>
            <w:r w:rsidRPr="002359CF">
              <w:rPr>
                <w:rFonts w:eastAsia="Calibri"/>
                <w:b/>
                <w:color w:val="FF0000"/>
                <w:sz w:val="24"/>
                <w:szCs w:val="24"/>
              </w:rPr>
              <w:t>2 часа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Вода в жизни человека и растений. Уход за растениями. Эксперимент по определению всхожести семян. Проращивание семян. Рассада. Питьевая вода. Работа с бумагой и природными материалами. Колодец.</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Передвижение по воде. Знакомство со значением водного транспорта. Работа с бумагой. Плот. Кораблик. Способы сборки плота.  Знакомство со способами и приёмами изготовления изделий в технике оригами. Проект «Речной флот».</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Человек и воздух</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3 часа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Человек и воздух. Способы использования ветра человеком.  Работа с бумагой и картоном. Изготовление макета по шаблону. Рациональное размещение материалов и инструментов. Способы разметки по линейке. Выполнение правил техники   безопасности. Изготовление модели флюгера из бумаги. Вертушка.  </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Полеты птиц.  Знакомство с видами птиц. Работа с бумагой. Способы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Попугай. Работа в группе.</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Полеты человека. Знакомство с видами летательных аппаратов. Работа с бумагой и картоном. . Моделирование. Работа в технике оригами, разметка по шаблону. Самолетик. Парашют.</w:t>
            </w:r>
            <w:r w:rsidRPr="002359CF">
              <w:rPr>
                <w:rFonts w:eastAsiaTheme="minorEastAsia"/>
                <w:b/>
                <w:sz w:val="24"/>
                <w:szCs w:val="24"/>
              </w:rPr>
              <w:t xml:space="preserve"> </w:t>
            </w:r>
            <w:r w:rsidRPr="002359CF">
              <w:rPr>
                <w:rFonts w:eastAsia="Calibri"/>
                <w:bCs/>
                <w:sz w:val="24"/>
                <w:szCs w:val="24"/>
              </w:rPr>
              <w:t>Итоговая проверочная работа</w:t>
            </w:r>
            <w:r w:rsidRPr="002359CF">
              <w:rPr>
                <w:rFonts w:eastAsia="Calibri"/>
                <w:b/>
                <w:bCs/>
                <w:sz w:val="24"/>
                <w:szCs w:val="24"/>
              </w:rPr>
              <w:t xml:space="preserve"> .</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Человек и информация</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2 час</w:t>
            </w:r>
            <w:r w:rsidRPr="002359CF">
              <w:rPr>
                <w:b/>
                <w:color w:val="FF0000"/>
                <w:sz w:val="24"/>
                <w:szCs w:val="24"/>
              </w:rPr>
              <w:t>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Способы общения. Важные телефонные номера. Зашифрованное письмо. Создание рисунка на пластичном материале при помощи продавливания. .Перевод информации в в  разные знаково-символические системы(пиктограммы). Использование знаково-символической системы для передачи информации(кодирование, шифрование) Письмо на глиняной дощечке. </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 Компьютер. Способы передачи информации.  Правила пользования компьютером и поиска информации. Правила дорожного движения. Осмысление значения дорожных знаков для обеспечения безопасности. Безопасный маршрута от дома до школы, и его графическое изображение.</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bl>
    <w:p w:rsidR="008F3F24" w:rsidRDefault="008F3F24" w:rsidP="00C55D14">
      <w:pPr>
        <w:shd w:val="clear" w:color="auto" w:fill="FFFFFF"/>
        <w:jc w:val="both"/>
        <w:rPr>
          <w:b/>
          <w:bCs/>
          <w:color w:val="000000"/>
          <w:spacing w:val="-3"/>
          <w:sz w:val="22"/>
        </w:rPr>
      </w:pPr>
    </w:p>
    <w:p w:rsidR="00544EB7" w:rsidRDefault="00544EB7" w:rsidP="00C55D14">
      <w:pPr>
        <w:shd w:val="clear" w:color="auto" w:fill="FFFFFF"/>
        <w:jc w:val="both"/>
        <w:rPr>
          <w:b/>
          <w:bCs/>
          <w:color w:val="000000"/>
          <w:spacing w:val="-3"/>
          <w:sz w:val="22"/>
        </w:rPr>
      </w:pPr>
    </w:p>
    <w:p w:rsidR="008F3F24" w:rsidRDefault="008F3F24" w:rsidP="00544EB7">
      <w:pPr>
        <w:jc w:val="center"/>
        <w:rPr>
          <w:b/>
          <w:sz w:val="28"/>
        </w:rPr>
      </w:pPr>
      <w:r w:rsidRPr="002359CF">
        <w:rPr>
          <w:b/>
          <w:sz w:val="28"/>
        </w:rPr>
        <w:t>Календарно – тематическое планирование по технологии</w:t>
      </w:r>
      <w:r>
        <w:rPr>
          <w:b/>
          <w:sz w:val="28"/>
        </w:rPr>
        <w:t xml:space="preserve">   2</w:t>
      </w:r>
      <w:r w:rsidRPr="002359CF">
        <w:rPr>
          <w:b/>
          <w:sz w:val="28"/>
        </w:rPr>
        <w:t xml:space="preserve"> класс</w:t>
      </w:r>
    </w:p>
    <w:p w:rsidR="008F3F24" w:rsidRDefault="00544EB7" w:rsidP="00C55D14">
      <w:pPr>
        <w:shd w:val="clear" w:color="auto" w:fill="FFFFFF"/>
        <w:jc w:val="both"/>
        <w:rPr>
          <w:b/>
          <w:bCs/>
          <w:color w:val="000000"/>
          <w:spacing w:val="-3"/>
          <w:sz w:val="22"/>
        </w:rPr>
      </w:pPr>
      <w:r>
        <w:rPr>
          <w:b/>
          <w:bCs/>
          <w:color w:val="000000"/>
          <w:spacing w:val="-3"/>
          <w:sz w:val="22"/>
        </w:rPr>
        <w:t>Проверочные работы – 2</w:t>
      </w:r>
    </w:p>
    <w:p w:rsidR="00544EB7" w:rsidRDefault="00544EB7" w:rsidP="00C55D14">
      <w:pPr>
        <w:shd w:val="clear" w:color="auto" w:fill="FFFFFF"/>
        <w:jc w:val="both"/>
        <w:rPr>
          <w:b/>
          <w:bCs/>
          <w:color w:val="000000"/>
          <w:spacing w:val="-3"/>
          <w:sz w:val="22"/>
        </w:rPr>
      </w:pPr>
    </w:p>
    <w:tbl>
      <w:tblPr>
        <w:tblStyle w:val="a3"/>
        <w:tblW w:w="14786" w:type="dxa"/>
        <w:tblLayout w:type="fixed"/>
        <w:tblLook w:val="04A0" w:firstRow="1" w:lastRow="0" w:firstColumn="1" w:lastColumn="0" w:noHBand="0" w:noVBand="1"/>
      </w:tblPr>
      <w:tblGrid>
        <w:gridCol w:w="1096"/>
        <w:gridCol w:w="9927"/>
        <w:gridCol w:w="851"/>
        <w:gridCol w:w="1417"/>
        <w:gridCol w:w="1495"/>
      </w:tblGrid>
      <w:tr w:rsidR="008F3F24" w:rsidRPr="002359CF" w:rsidTr="00E15DCB">
        <w:tc>
          <w:tcPr>
            <w:tcW w:w="1096" w:type="dxa"/>
          </w:tcPr>
          <w:p w:rsidR="008F3F24" w:rsidRPr="002359CF" w:rsidRDefault="008F3F24" w:rsidP="00E15DCB">
            <w:pPr>
              <w:jc w:val="center"/>
              <w:rPr>
                <w:b/>
                <w:sz w:val="24"/>
                <w:szCs w:val="24"/>
              </w:rPr>
            </w:pPr>
            <w:r w:rsidRPr="002359CF">
              <w:rPr>
                <w:b/>
                <w:sz w:val="24"/>
                <w:szCs w:val="24"/>
              </w:rPr>
              <w:t>№ п/п</w:t>
            </w:r>
          </w:p>
        </w:tc>
        <w:tc>
          <w:tcPr>
            <w:tcW w:w="9927" w:type="dxa"/>
          </w:tcPr>
          <w:p w:rsidR="008F3F24" w:rsidRPr="002359CF" w:rsidRDefault="008F3F24" w:rsidP="00E15DCB">
            <w:pPr>
              <w:jc w:val="center"/>
              <w:rPr>
                <w:b/>
                <w:sz w:val="24"/>
                <w:szCs w:val="24"/>
              </w:rPr>
            </w:pPr>
            <w:r w:rsidRPr="002359CF">
              <w:rPr>
                <w:b/>
                <w:sz w:val="24"/>
                <w:szCs w:val="24"/>
              </w:rPr>
              <w:t>Содержание урока</w:t>
            </w:r>
          </w:p>
        </w:tc>
        <w:tc>
          <w:tcPr>
            <w:tcW w:w="851" w:type="dxa"/>
          </w:tcPr>
          <w:p w:rsidR="008F3F24" w:rsidRPr="002359CF" w:rsidRDefault="008F3F24" w:rsidP="00E15DCB">
            <w:pPr>
              <w:jc w:val="center"/>
              <w:rPr>
                <w:b/>
                <w:sz w:val="24"/>
                <w:szCs w:val="24"/>
              </w:rPr>
            </w:pPr>
            <w:r w:rsidRPr="002359CF">
              <w:rPr>
                <w:b/>
                <w:sz w:val="24"/>
                <w:szCs w:val="24"/>
              </w:rPr>
              <w:t>Кол</w:t>
            </w:r>
            <w:r w:rsidRPr="002359CF">
              <w:rPr>
                <w:b/>
                <w:sz w:val="24"/>
                <w:szCs w:val="24"/>
                <w:lang w:val="en-US"/>
              </w:rPr>
              <w:t>-</w:t>
            </w:r>
            <w:r w:rsidRPr="002359CF">
              <w:rPr>
                <w:b/>
                <w:sz w:val="24"/>
                <w:szCs w:val="24"/>
              </w:rPr>
              <w:t>во  часов</w:t>
            </w:r>
          </w:p>
        </w:tc>
        <w:tc>
          <w:tcPr>
            <w:tcW w:w="1417" w:type="dxa"/>
          </w:tcPr>
          <w:p w:rsidR="008F3F24" w:rsidRPr="002359CF" w:rsidRDefault="008F3F24" w:rsidP="00E15DCB">
            <w:pPr>
              <w:jc w:val="center"/>
              <w:rPr>
                <w:b/>
                <w:sz w:val="24"/>
                <w:szCs w:val="24"/>
              </w:rPr>
            </w:pPr>
            <w:r w:rsidRPr="002359CF">
              <w:rPr>
                <w:b/>
                <w:sz w:val="24"/>
                <w:szCs w:val="24"/>
              </w:rPr>
              <w:t>Дата проведения</w:t>
            </w:r>
          </w:p>
        </w:tc>
        <w:tc>
          <w:tcPr>
            <w:tcW w:w="1495" w:type="dxa"/>
          </w:tcPr>
          <w:p w:rsidR="008F3F24" w:rsidRPr="002359CF" w:rsidRDefault="008F3F24" w:rsidP="00E15DCB">
            <w:pPr>
              <w:jc w:val="center"/>
              <w:rPr>
                <w:b/>
                <w:sz w:val="24"/>
                <w:szCs w:val="24"/>
              </w:rPr>
            </w:pPr>
            <w:r w:rsidRPr="002359CF">
              <w:rPr>
                <w:b/>
                <w:sz w:val="24"/>
                <w:szCs w:val="24"/>
              </w:rPr>
              <w:t>Примечание</w:t>
            </w:r>
          </w:p>
        </w:tc>
      </w:tr>
      <w:tr w:rsidR="008F3F24" w:rsidRPr="002359CF" w:rsidTr="00E15DCB">
        <w:tc>
          <w:tcPr>
            <w:tcW w:w="14786" w:type="dxa"/>
            <w:gridSpan w:val="5"/>
          </w:tcPr>
          <w:p w:rsidR="008F3F24" w:rsidRPr="002359CF" w:rsidRDefault="00E15DCB" w:rsidP="00E15DCB">
            <w:pPr>
              <w:jc w:val="center"/>
              <w:rPr>
                <w:b/>
                <w:sz w:val="24"/>
                <w:szCs w:val="24"/>
              </w:rPr>
            </w:pPr>
            <w:r w:rsidRPr="00E15DCB">
              <w:rPr>
                <w:rFonts w:eastAsia="Calibri"/>
                <w:b/>
                <w:sz w:val="24"/>
                <w:szCs w:val="24"/>
              </w:rPr>
              <w:t>Человек и земля</w:t>
            </w:r>
            <w:r>
              <w:rPr>
                <w:rFonts w:eastAsia="Calibri"/>
                <w:b/>
                <w:sz w:val="24"/>
                <w:szCs w:val="24"/>
              </w:rPr>
              <w:t xml:space="preserve">     </w:t>
            </w:r>
            <w:r w:rsidRPr="00E15DCB">
              <w:rPr>
                <w:rFonts w:eastAsia="Calibri"/>
                <w:b/>
                <w:sz w:val="24"/>
                <w:szCs w:val="24"/>
              </w:rPr>
              <w:t xml:space="preserve"> </w:t>
            </w:r>
            <w:r w:rsidRPr="00E15DCB">
              <w:rPr>
                <w:rFonts w:eastAsia="Calibri"/>
                <w:b/>
                <w:color w:val="FF0000"/>
                <w:sz w:val="24"/>
                <w:szCs w:val="24"/>
              </w:rPr>
              <w:t>23 часа</w:t>
            </w: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Знакомство с учебником .Деятельность человека на земле. Способы обработки земли и выращивания овощных культур. Технология выращивания лука в домашних условиях. Наблюдение за ростом растения. Практическая работа: "Выращивание лука".</w:t>
            </w:r>
          </w:p>
        </w:tc>
        <w:tc>
          <w:tcPr>
            <w:tcW w:w="851" w:type="dxa"/>
          </w:tcPr>
          <w:p w:rsidR="00E15DCB" w:rsidRPr="002359CF" w:rsidRDefault="00E15DCB" w:rsidP="00544EB7">
            <w:pPr>
              <w:jc w:val="center"/>
              <w:rPr>
                <w:sz w:val="24"/>
                <w:szCs w:val="24"/>
              </w:rPr>
            </w:pPr>
            <w:r w:rsidRPr="002359CF">
              <w:rPr>
                <w:sz w:val="24"/>
                <w:szCs w:val="24"/>
              </w:rPr>
              <w:t>1</w:t>
            </w:r>
          </w:p>
        </w:tc>
        <w:tc>
          <w:tcPr>
            <w:tcW w:w="1417" w:type="dxa"/>
          </w:tcPr>
          <w:p w:rsidR="00E15DCB" w:rsidRPr="002359CF" w:rsidRDefault="00E15DCB" w:rsidP="00E15DCB">
            <w:pPr>
              <w:rPr>
                <w:b/>
                <w:sz w:val="24"/>
                <w:szCs w:val="24"/>
              </w:rPr>
            </w:pPr>
          </w:p>
        </w:tc>
        <w:tc>
          <w:tcPr>
            <w:tcW w:w="1495" w:type="dxa"/>
          </w:tcPr>
          <w:p w:rsidR="00E15DCB" w:rsidRPr="002359CF" w:rsidRDefault="00E15DCB" w:rsidP="00E15DCB">
            <w:pPr>
              <w:rPr>
                <w:b/>
                <w:sz w:val="24"/>
                <w:szCs w:val="24"/>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Виды посуды и материалы из которых она изготавливается. Способы изготовления посуды из глины. Назначение посуды. Профессии: гончар, мастер-корзинщик. Аппликация "Корзина с цветами".</w:t>
            </w:r>
          </w:p>
        </w:tc>
        <w:tc>
          <w:tcPr>
            <w:tcW w:w="851" w:type="dxa"/>
          </w:tcPr>
          <w:p w:rsidR="00E15DCB" w:rsidRPr="002359CF" w:rsidRDefault="00E15DCB" w:rsidP="00544EB7">
            <w:pPr>
              <w:jc w:val="center"/>
              <w:rPr>
                <w:b/>
                <w:sz w:val="24"/>
                <w:szCs w:val="24"/>
              </w:rPr>
            </w:pPr>
            <w:r w:rsidRPr="002359CF">
              <w:rPr>
                <w:sz w:val="24"/>
                <w:szCs w:val="24"/>
              </w:rPr>
              <w:t>1</w:t>
            </w:r>
          </w:p>
        </w:tc>
        <w:tc>
          <w:tcPr>
            <w:tcW w:w="1417" w:type="dxa"/>
          </w:tcPr>
          <w:p w:rsidR="00E15DCB" w:rsidRPr="002359CF" w:rsidRDefault="00E15DCB" w:rsidP="00E15DCB">
            <w:pPr>
              <w:rPr>
                <w:b/>
                <w:sz w:val="24"/>
                <w:szCs w:val="24"/>
              </w:rPr>
            </w:pPr>
          </w:p>
        </w:tc>
        <w:tc>
          <w:tcPr>
            <w:tcW w:w="1495" w:type="dxa"/>
          </w:tcPr>
          <w:p w:rsidR="00E15DCB" w:rsidRPr="002359CF" w:rsidRDefault="00E15DCB" w:rsidP="00E15DCB">
            <w:pPr>
              <w:rPr>
                <w:b/>
                <w:sz w:val="24"/>
                <w:szCs w:val="24"/>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Приемы работы с пластилином. Оформление композиции с использованием природных материалов. Композиция из пластилина "Семейка грибов на поляне". Пр. р. "Съедобные и несъедобные грибы. Плоды лесные и садовые."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Знакомство с техникой изготовления изделий - тестопластикой. Сравнение приемов работы  с соленым тестом и пластилином. Профессии пекаря и кондитера. Игрушка из теста.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"Праздничный стол". Работа с пластилином.</w:t>
            </w:r>
            <w:r w:rsidR="00FD50E6">
              <w:t xml:space="preserve"> </w:t>
            </w:r>
            <w:r w:rsidR="00FD50E6">
              <w:rPr>
                <w:sz w:val="24"/>
              </w:rPr>
              <w:t>С</w:t>
            </w:r>
            <w:r w:rsidR="00FD50E6" w:rsidRPr="00FD50E6">
              <w:rPr>
                <w:sz w:val="24"/>
              </w:rPr>
              <w:t>войств</w:t>
            </w:r>
            <w:r w:rsidR="00FD50E6">
              <w:rPr>
                <w:sz w:val="24"/>
              </w:rPr>
              <w:t>а</w:t>
            </w:r>
            <w:r w:rsidR="00FD50E6" w:rsidRPr="00FD50E6">
              <w:rPr>
                <w:sz w:val="24"/>
              </w:rPr>
              <w:t xml:space="preserve"> солёного теста, глины, пластилина.</w:t>
            </w:r>
            <w:r w:rsidR="00FD50E6">
              <w:t xml:space="preserve"> </w:t>
            </w:r>
            <w:r w:rsidR="00FD50E6" w:rsidRPr="00FD50E6">
              <w:rPr>
                <w:sz w:val="24"/>
              </w:rPr>
              <w:t>Анализ формы и вида изделия, определение последовательности выполнения работы</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Хохломская роспись. Технология создания хохломского растительного орнамента.  Способы нанесения орнамента на объемное изделие. Техника папье-маше.</w:t>
            </w:r>
            <w:r w:rsidR="00FD50E6">
              <w:t xml:space="preserve"> </w:t>
            </w:r>
            <w:r w:rsidR="00FD50E6" w:rsidRPr="00FD50E6">
              <w:rPr>
                <w:sz w:val="24"/>
              </w:rPr>
              <w:t>Изделие: «Золотая хохлома»</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rsidP="00FD50E6">
            <w:pPr>
              <w:rPr>
                <w:sz w:val="24"/>
              </w:rPr>
            </w:pPr>
            <w:r w:rsidRPr="00E15DCB">
              <w:rPr>
                <w:sz w:val="24"/>
              </w:rPr>
              <w:t xml:space="preserve">Городецкая роспись. Особенности создания городецкой росписи. </w:t>
            </w:r>
            <w:r w:rsidR="00FD50E6">
              <w:rPr>
                <w:sz w:val="24"/>
              </w:rPr>
              <w:t>Понятия</w:t>
            </w:r>
            <w:r w:rsidR="00FD50E6" w:rsidRPr="00FD50E6">
              <w:rPr>
                <w:sz w:val="24"/>
              </w:rPr>
              <w:t>: «имитация», «роспись», «подмалёвок».</w:t>
            </w:r>
            <w:r w:rsidR="00FD50E6" w:rsidRPr="00E15DCB">
              <w:rPr>
                <w:sz w:val="24"/>
              </w:rPr>
              <w:t xml:space="preserve"> Аппликация из бумаги.</w:t>
            </w:r>
            <w:r w:rsidR="00FD50E6">
              <w:t xml:space="preserve"> </w:t>
            </w:r>
            <w:r w:rsidR="00FD50E6" w:rsidRPr="00FD50E6">
              <w:rPr>
                <w:sz w:val="24"/>
              </w:rPr>
              <w:t>Изделие: «Городецкая роспись»</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Дымковская игрушка. Особенности создания дымковской игрушки.</w:t>
            </w:r>
            <w:r w:rsidR="00FA1859">
              <w:t xml:space="preserve"> </w:t>
            </w:r>
            <w:r w:rsidR="00FA1859" w:rsidRPr="00FA1859">
              <w:rPr>
                <w:sz w:val="24"/>
              </w:rPr>
              <w:t>Самостоятельное составление плана работы по изготовлению изделия.</w:t>
            </w:r>
            <w:r w:rsidR="00FA1859">
              <w:rPr>
                <w:sz w:val="24"/>
              </w:rPr>
              <w:t xml:space="preserve"> </w:t>
            </w:r>
            <w:r w:rsidRPr="00E15DCB">
              <w:rPr>
                <w:sz w:val="24"/>
              </w:rPr>
              <w:t xml:space="preserve"> Работа с пластилином. Изготовление дымковской игрушки.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История матрешки. Работа резчика по дереву и игрушечника. Разные способы росписи матрешек(семеновская, вятская, загорская и др.) Изготовление матрешки из картона и ткани. Аппликация.</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FA1859" w:rsidP="00FA1859">
            <w:pPr>
              <w:rPr>
                <w:sz w:val="24"/>
              </w:rPr>
            </w:pPr>
            <w:r w:rsidRPr="00FA1859">
              <w:rPr>
                <w:sz w:val="24"/>
              </w:rPr>
              <w:t>Приём получ</w:t>
            </w:r>
            <w:r>
              <w:rPr>
                <w:sz w:val="24"/>
              </w:rPr>
              <w:t xml:space="preserve">ения новых оттенков пластилина. </w:t>
            </w:r>
            <w:r w:rsidRPr="00FA1859">
              <w:rPr>
                <w:sz w:val="24"/>
              </w:rPr>
              <w:t>Понятия: рельеф, пейзаж.</w:t>
            </w:r>
            <w:r>
              <w:rPr>
                <w:sz w:val="24"/>
              </w:rPr>
              <w:t xml:space="preserve"> </w:t>
            </w:r>
            <w:r w:rsidR="00E15DCB" w:rsidRPr="00E15DCB">
              <w:rPr>
                <w:sz w:val="24"/>
              </w:rPr>
              <w:t>Выполнение деревенского пейзажа в технике рельефной картины.</w:t>
            </w:r>
            <w:r w:rsidR="00FD50E6">
              <w:t xml:space="preserve"> </w:t>
            </w:r>
            <w:r w:rsidR="00FD50E6" w:rsidRPr="00FD50E6">
              <w:rPr>
                <w:sz w:val="24"/>
              </w:rPr>
              <w:t>Изделие-пейзаж «Деревня».</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Значение лошади в жизни человека. Конструирование из бумаги движущейся игрушки лошадка. Профессии: животновод, конюх, коневод. Практическая работа: "Домашние животные".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Природные материалы для изготовления изделий: пшено, фасоль, семена ит. д. Свойства природных материалов и приемы работы с этими материалами. Аппликация из природного материала  "Цыпленок".</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"Деревенский двор". Групповая работа. Распределение обязанностей в группе. Изготовление объемных изделий на основе развертки.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История возникновения елочных игрушек и традиции празднования Нового года. Прием изготовления изделий из яичной скорлупы. Елочные игрушки из яиц.</w:t>
            </w:r>
            <w:r w:rsidR="00544EB7">
              <w:rPr>
                <w:sz w:val="24"/>
              </w:rPr>
              <w:t xml:space="preserve"> Проверочная работа за 1 полугодие.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Особенности деревянного зодчества. Профессия плотник. Конструкция русской избы. Изготовление избы, конструирование из бумаги.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Традиции оформления русской избы, правила приема гостей. Правила работы с циркулем. Изготовление игрушки на основе помпона "Домовой". Практическая работа "Наш дом".</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Проект "Убранство избы". Утварь. Значение печи в быту. Изготовление модели печи из пластилина. Профессии печник, истопник. </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FA1859">
            <w:pPr>
              <w:rPr>
                <w:sz w:val="24"/>
              </w:rPr>
            </w:pPr>
            <w:r>
              <w:rPr>
                <w:sz w:val="24"/>
              </w:rPr>
              <w:t>Украшение дома ткан</w:t>
            </w:r>
            <w:r w:rsidR="00E15DCB" w:rsidRPr="00E15DCB">
              <w:rPr>
                <w:sz w:val="24"/>
              </w:rPr>
              <w:t>ыми изделиями. (половики, ковры) Знакомство со структурой ткани, переплетение нитей. Изготовление модели ковра из бумаги.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Мебель,  традиционная  для русской избы. Конструирование из бумаги стола и скамьи.</w:t>
            </w:r>
            <w:r w:rsidR="00FA1859">
              <w:t xml:space="preserve"> </w:t>
            </w:r>
            <w:r w:rsidR="00FA1859" w:rsidRPr="00FA1859">
              <w:rPr>
                <w:sz w:val="24"/>
              </w:rPr>
              <w:t>Конструирование мебели из картона.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Национальный костюм и особенности его украшения. Национальные костюмы разных народов. Виды, свойства и состав тканей. Виды волокон. Работа с нитками и картоном. Освоение плетения в три нити. Изготовление костюма "Русская красавица".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Создание национального костюма (женского и мужского). Элементы мужского и женского костюмов. </w:t>
            </w:r>
            <w:r w:rsidR="00FA1859" w:rsidRPr="00FA1859">
              <w:rPr>
                <w:sz w:val="24"/>
              </w:rPr>
              <w:t>Способы украшения костюмов.</w:t>
            </w:r>
            <w:r w:rsidR="00FA1859">
              <w:rPr>
                <w:sz w:val="24"/>
              </w:rPr>
              <w:t xml:space="preserve"> </w:t>
            </w:r>
            <w:r w:rsidRPr="00E15DCB">
              <w:rPr>
                <w:sz w:val="24"/>
              </w:rPr>
              <w:t>Костюмы для Ани и Вани.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Технология выполнения строчки косых стежков. Работа с ткаными материалами. Виды ниток и их назначение. Правила работы с иглой, правила техники безопасности при шитье. Изготовление кошелька.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Салфетка.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Человек и вода</w:t>
            </w:r>
            <w:r>
              <w:rPr>
                <w:b/>
                <w:sz w:val="24"/>
              </w:rPr>
              <w:t xml:space="preserve"> </w:t>
            </w:r>
            <w:r w:rsidRPr="00E15DCB">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Вода и ее роль в жизни человека. Рыболовство. Приспособления для рыболовства. Новый вид техники - "изонить". Композиция "Золотая рыбка".</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"Аквариум". Аквариум и аквариумные рыбки. Виды аквариумных рыбок. Композиция из природных материалов. Аппликация "Аквариум"</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Объемная аппликация.  Работа с бумагой и волокнистыми материалами.  Знакомство со сказочными морскими персонажами.  Изготовление аппликации "Русалка".</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 xml:space="preserve">Человек и воздух </w:t>
            </w:r>
            <w:r>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Значение символа птицы в культуре. Оберег. Способы работы с бумагой: сгибание, складывание. Освоение техники оригами. Птица счастья.</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Использование силы ветра человеком.  Работа с бумагой. Изготовление объемной модели мельницы на основе развертки. </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Флюгер, его назначение, конструктивные особенности, назначение. Фольга. Свойства фольги. Использование фольги. Изготовление флюгера.</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rsidRPr="00E15DCB">
              <w:rPr>
                <w:b/>
                <w:sz w:val="24"/>
              </w:rPr>
              <w:t xml:space="preserve">                                    </w:t>
            </w:r>
            <w:r>
              <w:rPr>
                <w:b/>
                <w:sz w:val="24"/>
              </w:rPr>
              <w:t xml:space="preserve">                       </w:t>
            </w:r>
            <w:r w:rsidRPr="00E15DCB">
              <w:rPr>
                <w:b/>
                <w:sz w:val="24"/>
              </w:rPr>
              <w:t xml:space="preserve">  Человек и информация </w:t>
            </w:r>
            <w:r>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rsidP="00FD50E6">
            <w:pPr>
              <w:rPr>
                <w:sz w:val="24"/>
              </w:rPr>
            </w:pPr>
            <w:r w:rsidRPr="00E15DCB">
              <w:rPr>
                <w:sz w:val="24"/>
              </w:rPr>
              <w:t xml:space="preserve">История книгопечатания. Способы создания книги. </w:t>
            </w:r>
            <w:r w:rsidR="00FD50E6">
              <w:rPr>
                <w:sz w:val="24"/>
              </w:rPr>
              <w:t>П</w:t>
            </w:r>
            <w:r w:rsidR="00FD50E6" w:rsidRPr="00FD50E6">
              <w:rPr>
                <w:sz w:val="24"/>
              </w:rPr>
              <w:t>онятий</w:t>
            </w:r>
            <w:r w:rsidR="00FD50E6">
              <w:rPr>
                <w:sz w:val="24"/>
              </w:rPr>
              <w:t>я</w:t>
            </w:r>
            <w:r w:rsidR="00FD50E6" w:rsidRPr="00FD50E6">
              <w:rPr>
                <w:sz w:val="24"/>
              </w:rPr>
              <w:t xml:space="preserve"> «книгопечатание», «книжка-ширма».</w:t>
            </w:r>
            <w:r w:rsidRPr="00E15DCB">
              <w:rPr>
                <w:sz w:val="24"/>
              </w:rPr>
              <w:t>Значение книги для человека. Оформление разных видов книг. Изготовление "Книжки-ширмы."</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Поиск информации в Интернете. Способы поиска. Правила набора текста.</w:t>
            </w:r>
            <w:r w:rsidR="00FD50E6">
              <w:t xml:space="preserve"> </w:t>
            </w:r>
            <w:r w:rsidR="00FD50E6">
              <w:rPr>
                <w:sz w:val="24"/>
              </w:rPr>
              <w:t xml:space="preserve">Понятия: </w:t>
            </w:r>
            <w:r w:rsidR="00FD50E6" w:rsidRPr="00FD50E6">
              <w:rPr>
                <w:sz w:val="24"/>
              </w:rPr>
              <w:t>«компьютер», «Интернет».</w:t>
            </w:r>
            <w:r w:rsidR="00FD50E6">
              <w:rPr>
                <w:sz w:val="24"/>
              </w:rPr>
              <w:t>.</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Компьютер. Интернет</w:t>
            </w:r>
            <w:r w:rsidR="00FD50E6">
              <w:rPr>
                <w:sz w:val="24"/>
              </w:rPr>
              <w:t>.</w:t>
            </w:r>
            <w:r w:rsidRPr="00E15DCB">
              <w:rPr>
                <w:sz w:val="24"/>
              </w:rPr>
              <w:t xml:space="preserve"> </w:t>
            </w:r>
            <w:r w:rsidR="00FD50E6">
              <w:rPr>
                <w:sz w:val="24"/>
              </w:rPr>
              <w:t>П</w:t>
            </w:r>
            <w:r w:rsidR="00FD50E6" w:rsidRPr="00FD50E6">
              <w:rPr>
                <w:sz w:val="24"/>
              </w:rPr>
              <w:t>равила набора текста.</w:t>
            </w:r>
            <w:r w:rsidR="00FD50E6">
              <w:rPr>
                <w:sz w:val="24"/>
              </w:rPr>
              <w:t xml:space="preserve"> </w:t>
            </w:r>
            <w:r w:rsidRPr="00E15DCB">
              <w:rPr>
                <w:sz w:val="24"/>
              </w:rPr>
              <w:t xml:space="preserve">Практическая работа </w:t>
            </w:r>
            <w:r w:rsidR="00FD50E6">
              <w:rPr>
                <w:sz w:val="24"/>
              </w:rPr>
              <w:t>: " Ищем информацию в Интернете».</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Заключительный урок</w:t>
            </w:r>
            <w:r>
              <w:rPr>
                <w:b/>
                <w:sz w:val="24"/>
              </w:rPr>
              <w:t xml:space="preserve"> </w:t>
            </w:r>
            <w:r w:rsidRPr="00E15DCB">
              <w:rPr>
                <w:b/>
                <w:sz w:val="24"/>
              </w:rPr>
              <w:t xml:space="preserve"> </w:t>
            </w:r>
            <w:r w:rsidRPr="00E15DCB">
              <w:rPr>
                <w:b/>
                <w:color w:val="FF0000"/>
                <w:sz w:val="24"/>
              </w:rPr>
              <w:t>2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E15DCB" w:rsidTr="00E15DCB">
        <w:tc>
          <w:tcPr>
            <w:tcW w:w="1096" w:type="dxa"/>
          </w:tcPr>
          <w:p w:rsidR="00E15DCB" w:rsidRPr="00E15DCB" w:rsidRDefault="00E15DCB" w:rsidP="008F3F24">
            <w:pPr>
              <w:pStyle w:val="a5"/>
              <w:numPr>
                <w:ilvl w:val="0"/>
                <w:numId w:val="7"/>
              </w:numPr>
              <w:spacing w:after="0" w:line="240" w:lineRule="auto"/>
              <w:rPr>
                <w:rFonts w:ascii="Times New Roman" w:hAnsi="Times New Roman"/>
                <w:b w:val="0"/>
                <w:color w:val="C00000"/>
                <w:sz w:val="28"/>
                <w:szCs w:val="24"/>
              </w:rPr>
            </w:pPr>
          </w:p>
        </w:tc>
        <w:tc>
          <w:tcPr>
            <w:tcW w:w="9927" w:type="dxa"/>
            <w:vAlign w:val="bottom"/>
          </w:tcPr>
          <w:p w:rsidR="00E15DCB" w:rsidRPr="00E15DCB" w:rsidRDefault="00E15DCB">
            <w:pPr>
              <w:rPr>
                <w:sz w:val="24"/>
              </w:rPr>
            </w:pPr>
            <w:r w:rsidRPr="00E15DCB">
              <w:rPr>
                <w:sz w:val="24"/>
              </w:rPr>
              <w:t>Презентация изделий</w:t>
            </w:r>
            <w:r>
              <w:rPr>
                <w:sz w:val="24"/>
              </w:rPr>
              <w:t>.</w:t>
            </w:r>
            <w:r w:rsidRPr="00E15DCB">
              <w:rPr>
                <w:sz w:val="24"/>
              </w:rPr>
              <w:t xml:space="preserve"> Выбор лучших работ.</w:t>
            </w:r>
            <w:r w:rsidR="00544EB7">
              <w:rPr>
                <w:sz w:val="24"/>
              </w:rPr>
              <w:t xml:space="preserve"> Итоговая проверочная работа.</w:t>
            </w:r>
          </w:p>
        </w:tc>
        <w:tc>
          <w:tcPr>
            <w:tcW w:w="851" w:type="dxa"/>
          </w:tcPr>
          <w:p w:rsidR="00E15DCB" w:rsidRDefault="00E15DCB" w:rsidP="00E15DCB">
            <w:pPr>
              <w:jc w:val="center"/>
            </w:pPr>
            <w:r w:rsidRPr="00221F98">
              <w:rPr>
                <w:sz w:val="24"/>
                <w:szCs w:val="24"/>
              </w:rPr>
              <w:t>1</w:t>
            </w:r>
          </w:p>
        </w:tc>
        <w:tc>
          <w:tcPr>
            <w:tcW w:w="1417" w:type="dxa"/>
          </w:tcPr>
          <w:p w:rsidR="00E15DCB" w:rsidRPr="00E15DCB" w:rsidRDefault="00E15DCB" w:rsidP="00E15DCB">
            <w:pPr>
              <w:rPr>
                <w:b/>
                <w:sz w:val="24"/>
              </w:rPr>
            </w:pPr>
          </w:p>
        </w:tc>
        <w:tc>
          <w:tcPr>
            <w:tcW w:w="1495" w:type="dxa"/>
          </w:tcPr>
          <w:p w:rsidR="00E15DCB" w:rsidRPr="00E15DCB" w:rsidRDefault="00E15DCB" w:rsidP="00E15DCB">
            <w:pPr>
              <w:rPr>
                <w:b/>
                <w:sz w:val="24"/>
              </w:rPr>
            </w:pPr>
          </w:p>
        </w:tc>
      </w:tr>
      <w:tr w:rsidR="00E15DCB" w:rsidRPr="00E15DCB" w:rsidTr="00E15DCB">
        <w:tc>
          <w:tcPr>
            <w:tcW w:w="1096" w:type="dxa"/>
          </w:tcPr>
          <w:p w:rsidR="00E15DCB" w:rsidRPr="00E15DCB" w:rsidRDefault="00E15DCB" w:rsidP="008F3F24">
            <w:pPr>
              <w:pStyle w:val="a5"/>
              <w:numPr>
                <w:ilvl w:val="0"/>
                <w:numId w:val="7"/>
              </w:numPr>
              <w:spacing w:after="0" w:line="240" w:lineRule="auto"/>
              <w:rPr>
                <w:rFonts w:ascii="Times New Roman" w:hAnsi="Times New Roman"/>
                <w:b w:val="0"/>
                <w:color w:val="C00000"/>
                <w:sz w:val="28"/>
                <w:szCs w:val="24"/>
              </w:rPr>
            </w:pPr>
          </w:p>
        </w:tc>
        <w:tc>
          <w:tcPr>
            <w:tcW w:w="9927" w:type="dxa"/>
            <w:vAlign w:val="bottom"/>
          </w:tcPr>
          <w:p w:rsidR="00E15DCB" w:rsidRPr="00E15DCB" w:rsidRDefault="00E15DCB">
            <w:pPr>
              <w:rPr>
                <w:sz w:val="24"/>
              </w:rPr>
            </w:pPr>
            <w:r w:rsidRPr="00E15DCB">
              <w:rPr>
                <w:sz w:val="24"/>
              </w:rPr>
              <w:t xml:space="preserve">Урок – праздник. Вот какие мастера! Выставка изделий.  </w:t>
            </w:r>
          </w:p>
        </w:tc>
        <w:tc>
          <w:tcPr>
            <w:tcW w:w="851" w:type="dxa"/>
          </w:tcPr>
          <w:p w:rsidR="00E15DCB" w:rsidRDefault="00E15DCB" w:rsidP="00E15DCB">
            <w:pPr>
              <w:jc w:val="center"/>
            </w:pPr>
            <w:r w:rsidRPr="00221F98">
              <w:rPr>
                <w:sz w:val="24"/>
                <w:szCs w:val="24"/>
              </w:rPr>
              <w:t>1</w:t>
            </w:r>
          </w:p>
        </w:tc>
        <w:tc>
          <w:tcPr>
            <w:tcW w:w="1417" w:type="dxa"/>
          </w:tcPr>
          <w:p w:rsidR="00E15DCB" w:rsidRPr="00E15DCB" w:rsidRDefault="00E15DCB" w:rsidP="00E15DCB">
            <w:pPr>
              <w:rPr>
                <w:b/>
                <w:sz w:val="24"/>
              </w:rPr>
            </w:pPr>
          </w:p>
        </w:tc>
        <w:tc>
          <w:tcPr>
            <w:tcW w:w="1495" w:type="dxa"/>
          </w:tcPr>
          <w:p w:rsidR="00E15DCB" w:rsidRPr="00E15DCB" w:rsidRDefault="00E15DCB" w:rsidP="00E15DCB">
            <w:pPr>
              <w:rPr>
                <w:b/>
                <w:sz w:val="24"/>
              </w:rPr>
            </w:pPr>
          </w:p>
        </w:tc>
      </w:tr>
    </w:tbl>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Pr="00C55D14" w:rsidRDefault="008F3F24" w:rsidP="00C55D14">
      <w:pPr>
        <w:shd w:val="clear" w:color="auto" w:fill="FFFFFF"/>
        <w:jc w:val="both"/>
        <w:rPr>
          <w:b/>
          <w:bCs/>
          <w:color w:val="000000"/>
          <w:spacing w:val="-3"/>
          <w:sz w:val="22"/>
        </w:rPr>
      </w:pPr>
    </w:p>
    <w:sectPr w:rsidR="008F3F24" w:rsidRPr="00C55D14" w:rsidSect="00E55E02">
      <w:footerReference w:type="default" r:id="rId58"/>
      <w:pgSz w:w="16838" w:h="11906" w:orient="landscape"/>
      <w:pgMar w:top="426" w:right="1134" w:bottom="426" w:left="1134" w:header="284" w:footer="155" w:gutter="0"/>
      <w:pgBorders w:display="firstPage"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0A2" w:rsidRDefault="006330A2" w:rsidP="00E55E02">
      <w:r>
        <w:separator/>
      </w:r>
    </w:p>
  </w:endnote>
  <w:endnote w:type="continuationSeparator" w:id="0">
    <w:p w:rsidR="006330A2" w:rsidRDefault="006330A2" w:rsidP="00E5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831"/>
    </w:tblGrid>
    <w:tr w:rsidR="00A95B06" w:rsidTr="00E55E02">
      <w:trPr>
        <w:trHeight w:val="11482"/>
      </w:trPr>
      <w:tc>
        <w:tcPr>
          <w:tcW w:w="498" w:type="dxa"/>
          <w:tcBorders>
            <w:bottom w:val="single" w:sz="4" w:space="0" w:color="auto"/>
          </w:tcBorders>
          <w:textDirection w:val="btLr"/>
        </w:tcPr>
        <w:p w:rsidR="00A95B06" w:rsidRDefault="00A95B06">
          <w:pPr>
            <w:pStyle w:val="ac"/>
            <w:ind w:left="113" w:right="113"/>
          </w:pPr>
        </w:p>
      </w:tc>
    </w:tr>
    <w:tr w:rsidR="00A95B06">
      <w:tc>
        <w:tcPr>
          <w:tcW w:w="498" w:type="dxa"/>
          <w:tcBorders>
            <w:top w:val="single" w:sz="4" w:space="0" w:color="auto"/>
          </w:tcBorders>
        </w:tcPr>
        <w:p w:rsidR="00A95B06" w:rsidRDefault="006330A2">
          <w:pPr>
            <w:pStyle w:val="ae"/>
          </w:pPr>
          <w:r>
            <w:fldChar w:fldCharType="begin"/>
          </w:r>
          <w:r>
            <w:instrText xml:space="preserve"> PAGE   \* MERGEFORMAT </w:instrText>
          </w:r>
          <w:r>
            <w:fldChar w:fldCharType="separate"/>
          </w:r>
          <w:r w:rsidRPr="006330A2">
            <w:rPr>
              <w:noProof/>
              <w:color w:val="4F81BD" w:themeColor="accent1"/>
              <w:sz w:val="40"/>
              <w:szCs w:val="40"/>
            </w:rPr>
            <w:t>0</w:t>
          </w:r>
          <w:r>
            <w:rPr>
              <w:noProof/>
              <w:color w:val="4F81BD" w:themeColor="accent1"/>
              <w:sz w:val="40"/>
              <w:szCs w:val="40"/>
            </w:rPr>
            <w:fldChar w:fldCharType="end"/>
          </w:r>
        </w:p>
      </w:tc>
    </w:tr>
    <w:tr w:rsidR="00A95B06">
      <w:trPr>
        <w:trHeight w:val="768"/>
      </w:trPr>
      <w:tc>
        <w:tcPr>
          <w:tcW w:w="498" w:type="dxa"/>
        </w:tcPr>
        <w:p w:rsidR="00A95B06" w:rsidRDefault="00A95B06">
          <w:pPr>
            <w:pStyle w:val="ac"/>
          </w:pPr>
        </w:p>
      </w:tc>
    </w:tr>
  </w:tbl>
  <w:p w:rsidR="00A95B06" w:rsidRDefault="00A95B0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0A2" w:rsidRDefault="006330A2" w:rsidP="00E55E02">
      <w:r>
        <w:separator/>
      </w:r>
    </w:p>
  </w:footnote>
  <w:footnote w:type="continuationSeparator" w:id="0">
    <w:p w:rsidR="006330A2" w:rsidRDefault="006330A2" w:rsidP="00E55E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12"/>
    <w:multiLevelType w:val="multilevel"/>
    <w:tmpl w:val="00000012"/>
    <w:name w:val="WW8Num18"/>
    <w:lvl w:ilvl="0">
      <w:start w:val="1"/>
      <w:numFmt w:val="bullet"/>
      <w:suff w:val="nothing"/>
      <w:lvlText w:val=""/>
      <w:lvlJc w:val="left"/>
      <w:pPr>
        <w:tabs>
          <w:tab w:val="num" w:pos="0"/>
        </w:tabs>
        <w:ind w:left="707" w:firstLine="0"/>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15:restartNumberingAfterBreak="0">
    <w:nsid w:val="00000013"/>
    <w:multiLevelType w:val="multilevel"/>
    <w:tmpl w:val="00000013"/>
    <w:name w:val="WW8Num19"/>
    <w:lvl w:ilvl="0">
      <w:start w:val="1"/>
      <w:numFmt w:val="bullet"/>
      <w:suff w:val="nothing"/>
      <w:lvlText w:val=""/>
      <w:lvlJc w:val="left"/>
      <w:pPr>
        <w:tabs>
          <w:tab w:val="num" w:pos="0"/>
        </w:tabs>
        <w:ind w:left="707" w:firstLine="0"/>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15:restartNumberingAfterBreak="0">
    <w:nsid w:val="01BD51E3"/>
    <w:multiLevelType w:val="hybridMultilevel"/>
    <w:tmpl w:val="A25A0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411333"/>
    <w:multiLevelType w:val="multilevel"/>
    <w:tmpl w:val="9ECE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A44091"/>
    <w:multiLevelType w:val="hybridMultilevel"/>
    <w:tmpl w:val="5DDC4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F56CCF"/>
    <w:multiLevelType w:val="multilevel"/>
    <w:tmpl w:val="1918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9373F"/>
    <w:multiLevelType w:val="hybridMultilevel"/>
    <w:tmpl w:val="601464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5870D0"/>
    <w:multiLevelType w:val="multilevel"/>
    <w:tmpl w:val="6904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B0D38"/>
    <w:multiLevelType w:val="hybridMultilevel"/>
    <w:tmpl w:val="E4C64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DF0AF6"/>
    <w:multiLevelType w:val="multilevel"/>
    <w:tmpl w:val="6556F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233C83"/>
    <w:multiLevelType w:val="multilevel"/>
    <w:tmpl w:val="4528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87781"/>
    <w:multiLevelType w:val="multilevel"/>
    <w:tmpl w:val="E752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C31D9"/>
    <w:multiLevelType w:val="multilevel"/>
    <w:tmpl w:val="1868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9B7FC5"/>
    <w:multiLevelType w:val="multilevel"/>
    <w:tmpl w:val="18A03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AC7C71"/>
    <w:multiLevelType w:val="multilevel"/>
    <w:tmpl w:val="A8AE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46638A"/>
    <w:multiLevelType w:val="multilevel"/>
    <w:tmpl w:val="CEAAC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0501EF"/>
    <w:multiLevelType w:val="hybridMultilevel"/>
    <w:tmpl w:val="A25A0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6F10EB"/>
    <w:multiLevelType w:val="multilevel"/>
    <w:tmpl w:val="54EA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4243E0"/>
    <w:multiLevelType w:val="multilevel"/>
    <w:tmpl w:val="7BEA1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871AB4"/>
    <w:multiLevelType w:val="hybridMultilevel"/>
    <w:tmpl w:val="5E1CA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2"/>
  </w:num>
  <w:num w:numId="5">
    <w:abstractNumId w:val="9"/>
  </w:num>
  <w:num w:numId="6">
    <w:abstractNumId w:val="17"/>
  </w:num>
  <w:num w:numId="7">
    <w:abstractNumId w:val="3"/>
  </w:num>
  <w:num w:numId="8">
    <w:abstractNumId w:val="11"/>
  </w:num>
  <w:num w:numId="9">
    <w:abstractNumId w:val="8"/>
  </w:num>
  <w:num w:numId="10">
    <w:abstractNumId w:val="7"/>
  </w:num>
  <w:num w:numId="11">
    <w:abstractNumId w:val="18"/>
  </w:num>
  <w:num w:numId="12">
    <w:abstractNumId w:val="15"/>
  </w:num>
  <w:num w:numId="13">
    <w:abstractNumId w:val="10"/>
  </w:num>
  <w:num w:numId="14">
    <w:abstractNumId w:val="14"/>
  </w:num>
  <w:num w:numId="15">
    <w:abstractNumId w:val="13"/>
  </w:num>
  <w:num w:numId="16">
    <w:abstractNumId w:val="16"/>
  </w:num>
  <w:num w:numId="17">
    <w:abstractNumId w:val="12"/>
  </w:num>
  <w:num w:numId="18">
    <w:abstractNumId w:val="4"/>
  </w:num>
  <w:num w:numId="19">
    <w:abstractNumId w:val="19"/>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00624"/>
    <w:rsid w:val="00010CEB"/>
    <w:rsid w:val="000322FF"/>
    <w:rsid w:val="00041CA7"/>
    <w:rsid w:val="000B7C39"/>
    <w:rsid w:val="000D209B"/>
    <w:rsid w:val="000D6153"/>
    <w:rsid w:val="001073D3"/>
    <w:rsid w:val="00112716"/>
    <w:rsid w:val="00132E84"/>
    <w:rsid w:val="00155605"/>
    <w:rsid w:val="001A3ADB"/>
    <w:rsid w:val="001B2E35"/>
    <w:rsid w:val="001D2B20"/>
    <w:rsid w:val="00211EAF"/>
    <w:rsid w:val="002340B2"/>
    <w:rsid w:val="00285E78"/>
    <w:rsid w:val="002967DB"/>
    <w:rsid w:val="002E2BB4"/>
    <w:rsid w:val="002F1AB9"/>
    <w:rsid w:val="00311F4D"/>
    <w:rsid w:val="00313438"/>
    <w:rsid w:val="00321C60"/>
    <w:rsid w:val="00322AE2"/>
    <w:rsid w:val="00344CD7"/>
    <w:rsid w:val="00372173"/>
    <w:rsid w:val="00373AC2"/>
    <w:rsid w:val="00377D86"/>
    <w:rsid w:val="0038753C"/>
    <w:rsid w:val="003E77CA"/>
    <w:rsid w:val="00403867"/>
    <w:rsid w:val="0041545D"/>
    <w:rsid w:val="00447F91"/>
    <w:rsid w:val="00461AB6"/>
    <w:rsid w:val="004A369E"/>
    <w:rsid w:val="004B1517"/>
    <w:rsid w:val="00500624"/>
    <w:rsid w:val="00507030"/>
    <w:rsid w:val="00525A31"/>
    <w:rsid w:val="00544EB7"/>
    <w:rsid w:val="0055112C"/>
    <w:rsid w:val="00585EC6"/>
    <w:rsid w:val="005872EE"/>
    <w:rsid w:val="005922BA"/>
    <w:rsid w:val="00596C70"/>
    <w:rsid w:val="005A5D3F"/>
    <w:rsid w:val="005B44C1"/>
    <w:rsid w:val="005E536F"/>
    <w:rsid w:val="006139FE"/>
    <w:rsid w:val="006330A2"/>
    <w:rsid w:val="006441FC"/>
    <w:rsid w:val="006A251B"/>
    <w:rsid w:val="006D62BD"/>
    <w:rsid w:val="006E46F2"/>
    <w:rsid w:val="00700598"/>
    <w:rsid w:val="00707BD1"/>
    <w:rsid w:val="00765E82"/>
    <w:rsid w:val="00773541"/>
    <w:rsid w:val="0078476F"/>
    <w:rsid w:val="007910DF"/>
    <w:rsid w:val="008C2052"/>
    <w:rsid w:val="008F1621"/>
    <w:rsid w:val="008F3F24"/>
    <w:rsid w:val="008F4292"/>
    <w:rsid w:val="00923EA6"/>
    <w:rsid w:val="00934755"/>
    <w:rsid w:val="0097095A"/>
    <w:rsid w:val="009D7FEA"/>
    <w:rsid w:val="009E20AE"/>
    <w:rsid w:val="00A152A0"/>
    <w:rsid w:val="00A15E84"/>
    <w:rsid w:val="00A209A5"/>
    <w:rsid w:val="00A30813"/>
    <w:rsid w:val="00A3196A"/>
    <w:rsid w:val="00A5002F"/>
    <w:rsid w:val="00A77E38"/>
    <w:rsid w:val="00A95B06"/>
    <w:rsid w:val="00AA22DF"/>
    <w:rsid w:val="00AC13B3"/>
    <w:rsid w:val="00AF0D5C"/>
    <w:rsid w:val="00B16C1C"/>
    <w:rsid w:val="00BD40B5"/>
    <w:rsid w:val="00BE269A"/>
    <w:rsid w:val="00C24BA1"/>
    <w:rsid w:val="00C55D14"/>
    <w:rsid w:val="00C5668B"/>
    <w:rsid w:val="00C77F41"/>
    <w:rsid w:val="00C91A15"/>
    <w:rsid w:val="00CB29C5"/>
    <w:rsid w:val="00CD1DB4"/>
    <w:rsid w:val="00CD455F"/>
    <w:rsid w:val="00D214B0"/>
    <w:rsid w:val="00D37CCB"/>
    <w:rsid w:val="00D56DB4"/>
    <w:rsid w:val="00D74ED4"/>
    <w:rsid w:val="00D87863"/>
    <w:rsid w:val="00D97D8A"/>
    <w:rsid w:val="00DF31FF"/>
    <w:rsid w:val="00E15DCB"/>
    <w:rsid w:val="00E17A97"/>
    <w:rsid w:val="00E4400F"/>
    <w:rsid w:val="00E53558"/>
    <w:rsid w:val="00E55E02"/>
    <w:rsid w:val="00E5606F"/>
    <w:rsid w:val="00E61E1D"/>
    <w:rsid w:val="00EE2DE3"/>
    <w:rsid w:val="00F4184F"/>
    <w:rsid w:val="00FA1859"/>
    <w:rsid w:val="00FD50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arc" idref="#_x0000_s1041"/>
        <o:r id="V:Rule2" type="connector" idref="#_x0000_s1044"/>
        <o:r id="V:Rule3" type="connector" idref="#_x0000_s1045"/>
        <o:r id="V:Rule4" type="connector" idref="#_x0000_s1043"/>
        <o:r id="V:Rule5" type="connector" idref="#_x0000_s1040"/>
        <o:r id="V:Rule6" type="connector" idref="#_x0000_s1042"/>
      </o:rules>
    </o:shapelayout>
  </w:shapeDefaults>
  <w:decimalSymbol w:val=","/>
  <w:listSeparator w:val=";"/>
  <w14:docId w14:val="30C27736"/>
  <w15:docId w15:val="{985BA251-400C-4E62-A133-92A3CB51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6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3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5872EE"/>
    <w:rPr>
      <w:color w:val="0000FF"/>
      <w:u w:val="single"/>
    </w:rPr>
  </w:style>
  <w:style w:type="paragraph" w:styleId="a5">
    <w:name w:val="List Paragraph"/>
    <w:basedOn w:val="a"/>
    <w:uiPriority w:val="34"/>
    <w:qFormat/>
    <w:rsid w:val="005872EE"/>
    <w:pPr>
      <w:spacing w:after="200" w:line="276" w:lineRule="auto"/>
      <w:ind w:left="360"/>
      <w:contextualSpacing/>
    </w:pPr>
    <w:rPr>
      <w:rFonts w:ascii="Calibri" w:eastAsia="Calibri" w:hAnsi="Calibri"/>
      <w:b/>
      <w:sz w:val="22"/>
      <w:szCs w:val="22"/>
      <w:lang w:eastAsia="en-US"/>
    </w:rPr>
  </w:style>
  <w:style w:type="paragraph" w:customStyle="1" w:styleId="ParagraphStyle">
    <w:name w:val="Paragraph Style"/>
    <w:rsid w:val="00377D86"/>
    <w:pPr>
      <w:autoSpaceDE w:val="0"/>
      <w:autoSpaceDN w:val="0"/>
      <w:adjustRightInd w:val="0"/>
      <w:spacing w:after="0" w:line="240" w:lineRule="auto"/>
    </w:pPr>
    <w:rPr>
      <w:rFonts w:ascii="Arial" w:eastAsia="Calibri" w:hAnsi="Arial" w:cs="Arial"/>
      <w:sz w:val="24"/>
      <w:szCs w:val="24"/>
    </w:rPr>
  </w:style>
  <w:style w:type="paragraph" w:styleId="a6">
    <w:name w:val="No Spacing"/>
    <w:qFormat/>
    <w:rsid w:val="008F4292"/>
    <w:pPr>
      <w:suppressAutoHyphens/>
      <w:spacing w:after="0" w:line="240" w:lineRule="auto"/>
    </w:pPr>
    <w:rPr>
      <w:rFonts w:ascii="Calibri" w:eastAsia="Times New Roman" w:hAnsi="Calibri" w:cs="Calibri"/>
      <w:lang w:eastAsia="ar-SA"/>
    </w:rPr>
  </w:style>
  <w:style w:type="paragraph" w:styleId="a7">
    <w:name w:val="Body Text"/>
    <w:basedOn w:val="a"/>
    <w:link w:val="a8"/>
    <w:rsid w:val="00C55D14"/>
    <w:pPr>
      <w:spacing w:after="120"/>
    </w:pPr>
    <w:rPr>
      <w:lang w:eastAsia="ar-SA"/>
    </w:rPr>
  </w:style>
  <w:style w:type="character" w:customStyle="1" w:styleId="a8">
    <w:name w:val="Основной текст Знак"/>
    <w:basedOn w:val="a0"/>
    <w:link w:val="a7"/>
    <w:rsid w:val="00C55D14"/>
    <w:rPr>
      <w:rFonts w:ascii="Times New Roman" w:eastAsia="Times New Roman" w:hAnsi="Times New Roman" w:cs="Times New Roman"/>
      <w:sz w:val="24"/>
      <w:szCs w:val="24"/>
      <w:lang w:eastAsia="ar-SA"/>
    </w:rPr>
  </w:style>
  <w:style w:type="paragraph" w:styleId="a9">
    <w:name w:val="Normal (Web)"/>
    <w:basedOn w:val="a"/>
    <w:rsid w:val="00C55D14"/>
    <w:pPr>
      <w:spacing w:before="280" w:after="280"/>
    </w:pPr>
    <w:rPr>
      <w:lang w:eastAsia="ar-SA"/>
    </w:rPr>
  </w:style>
  <w:style w:type="paragraph" w:customStyle="1" w:styleId="c5">
    <w:name w:val="c5"/>
    <w:basedOn w:val="a"/>
    <w:rsid w:val="00C91A15"/>
    <w:pPr>
      <w:spacing w:before="100" w:beforeAutospacing="1" w:after="100" w:afterAutospacing="1"/>
    </w:pPr>
  </w:style>
  <w:style w:type="character" w:customStyle="1" w:styleId="c8">
    <w:name w:val="c8"/>
    <w:basedOn w:val="a0"/>
    <w:rsid w:val="00C91A15"/>
  </w:style>
  <w:style w:type="character" w:customStyle="1" w:styleId="c10">
    <w:name w:val="c10"/>
    <w:basedOn w:val="a0"/>
    <w:rsid w:val="00C91A15"/>
  </w:style>
  <w:style w:type="paragraph" w:customStyle="1" w:styleId="c24">
    <w:name w:val="c24"/>
    <w:basedOn w:val="a"/>
    <w:rsid w:val="00C91A15"/>
    <w:pPr>
      <w:spacing w:before="100" w:beforeAutospacing="1" w:after="100" w:afterAutospacing="1"/>
    </w:pPr>
  </w:style>
  <w:style w:type="character" w:customStyle="1" w:styleId="c6">
    <w:name w:val="c6"/>
    <w:basedOn w:val="a0"/>
    <w:rsid w:val="00C91A15"/>
  </w:style>
  <w:style w:type="paragraph" w:customStyle="1" w:styleId="c19">
    <w:name w:val="c19"/>
    <w:basedOn w:val="a"/>
    <w:rsid w:val="00C91A15"/>
    <w:pPr>
      <w:spacing w:before="100" w:beforeAutospacing="1" w:after="100" w:afterAutospacing="1"/>
    </w:pPr>
  </w:style>
  <w:style w:type="character" w:customStyle="1" w:styleId="apple-converted-space">
    <w:name w:val="apple-converted-space"/>
    <w:basedOn w:val="a0"/>
    <w:rsid w:val="00C91A15"/>
  </w:style>
  <w:style w:type="paragraph" w:customStyle="1" w:styleId="c11">
    <w:name w:val="c11"/>
    <w:basedOn w:val="a"/>
    <w:rsid w:val="00C91A15"/>
    <w:pPr>
      <w:spacing w:before="100" w:beforeAutospacing="1" w:after="100" w:afterAutospacing="1"/>
    </w:pPr>
  </w:style>
  <w:style w:type="character" w:customStyle="1" w:styleId="c27">
    <w:name w:val="c27"/>
    <w:basedOn w:val="a0"/>
    <w:rsid w:val="00C91A15"/>
  </w:style>
  <w:style w:type="character" w:customStyle="1" w:styleId="c36">
    <w:name w:val="c36"/>
    <w:basedOn w:val="a0"/>
    <w:rsid w:val="00C91A15"/>
  </w:style>
  <w:style w:type="character" w:customStyle="1" w:styleId="c34">
    <w:name w:val="c34"/>
    <w:basedOn w:val="a0"/>
    <w:rsid w:val="00C91A15"/>
  </w:style>
  <w:style w:type="character" w:customStyle="1" w:styleId="c32">
    <w:name w:val="c32"/>
    <w:basedOn w:val="a0"/>
    <w:rsid w:val="00C91A15"/>
  </w:style>
  <w:style w:type="character" w:customStyle="1" w:styleId="c48">
    <w:name w:val="c48"/>
    <w:basedOn w:val="a0"/>
    <w:rsid w:val="00C91A15"/>
  </w:style>
  <w:style w:type="paragraph" w:customStyle="1" w:styleId="c13">
    <w:name w:val="c13"/>
    <w:basedOn w:val="a"/>
    <w:rsid w:val="00A5002F"/>
    <w:pPr>
      <w:spacing w:before="100" w:beforeAutospacing="1" w:after="100" w:afterAutospacing="1"/>
    </w:pPr>
  </w:style>
  <w:style w:type="character" w:customStyle="1" w:styleId="aa">
    <w:name w:val="Основной текст_"/>
    <w:basedOn w:val="a0"/>
    <w:link w:val="1"/>
    <w:locked/>
    <w:rsid w:val="00E17A97"/>
    <w:rPr>
      <w:rFonts w:ascii="Times New Roman" w:eastAsia="Times New Roman" w:hAnsi="Times New Roman" w:cs="Times New Roman"/>
      <w:sz w:val="13"/>
      <w:szCs w:val="13"/>
      <w:shd w:val="clear" w:color="auto" w:fill="FFFFFF"/>
    </w:rPr>
  </w:style>
  <w:style w:type="paragraph" w:customStyle="1" w:styleId="1">
    <w:name w:val="Основной текст1"/>
    <w:basedOn w:val="a"/>
    <w:link w:val="aa"/>
    <w:rsid w:val="00E17A97"/>
    <w:pPr>
      <w:shd w:val="clear" w:color="auto" w:fill="FFFFFF"/>
      <w:spacing w:line="0" w:lineRule="atLeast"/>
    </w:pPr>
    <w:rPr>
      <w:sz w:val="13"/>
      <w:szCs w:val="13"/>
      <w:lang w:eastAsia="en-US"/>
    </w:rPr>
  </w:style>
  <w:style w:type="character" w:customStyle="1" w:styleId="3">
    <w:name w:val="Основной текст (3)_"/>
    <w:basedOn w:val="a0"/>
    <w:link w:val="30"/>
    <w:locked/>
    <w:rsid w:val="00E17A97"/>
    <w:rPr>
      <w:rFonts w:ascii="Times New Roman" w:eastAsia="Times New Roman" w:hAnsi="Times New Roman" w:cs="Times New Roman"/>
      <w:sz w:val="14"/>
      <w:szCs w:val="14"/>
      <w:shd w:val="clear" w:color="auto" w:fill="FFFFFF"/>
    </w:rPr>
  </w:style>
  <w:style w:type="paragraph" w:customStyle="1" w:styleId="30">
    <w:name w:val="Основной текст (3)"/>
    <w:basedOn w:val="a"/>
    <w:link w:val="3"/>
    <w:rsid w:val="00E17A97"/>
    <w:pPr>
      <w:shd w:val="clear" w:color="auto" w:fill="FFFFFF"/>
      <w:spacing w:line="0" w:lineRule="atLeast"/>
    </w:pPr>
    <w:rPr>
      <w:sz w:val="14"/>
      <w:szCs w:val="14"/>
      <w:lang w:eastAsia="en-US"/>
    </w:rPr>
  </w:style>
  <w:style w:type="character" w:customStyle="1" w:styleId="10">
    <w:name w:val="Заголовок №1_"/>
    <w:basedOn w:val="a0"/>
    <w:link w:val="11"/>
    <w:locked/>
    <w:rsid w:val="00E17A97"/>
    <w:rPr>
      <w:rFonts w:ascii="Times New Roman" w:eastAsia="Times New Roman" w:hAnsi="Times New Roman" w:cs="Times New Roman"/>
      <w:sz w:val="13"/>
      <w:szCs w:val="13"/>
      <w:shd w:val="clear" w:color="auto" w:fill="FFFFFF"/>
    </w:rPr>
  </w:style>
  <w:style w:type="paragraph" w:customStyle="1" w:styleId="11">
    <w:name w:val="Заголовок №1"/>
    <w:basedOn w:val="a"/>
    <w:link w:val="10"/>
    <w:rsid w:val="00E17A97"/>
    <w:pPr>
      <w:shd w:val="clear" w:color="auto" w:fill="FFFFFF"/>
      <w:spacing w:line="168" w:lineRule="exact"/>
      <w:jc w:val="both"/>
      <w:outlineLvl w:val="0"/>
    </w:pPr>
    <w:rPr>
      <w:sz w:val="13"/>
      <w:szCs w:val="13"/>
      <w:lang w:eastAsia="en-US"/>
    </w:rPr>
  </w:style>
  <w:style w:type="character" w:customStyle="1" w:styleId="ab">
    <w:name w:val="Основной текст + Полужирный"/>
    <w:basedOn w:val="aa"/>
    <w:rsid w:val="00E17A97"/>
    <w:rPr>
      <w:rFonts w:ascii="Times New Roman" w:eastAsia="Times New Roman" w:hAnsi="Times New Roman" w:cs="Times New Roman"/>
      <w:b/>
      <w:bCs/>
      <w:sz w:val="13"/>
      <w:szCs w:val="13"/>
      <w:shd w:val="clear" w:color="auto" w:fill="FFFFFF"/>
    </w:rPr>
  </w:style>
  <w:style w:type="character" w:customStyle="1" w:styleId="31">
    <w:name w:val="Основной текст (3) + Полужирный"/>
    <w:basedOn w:val="3"/>
    <w:rsid w:val="00E17A97"/>
    <w:rPr>
      <w:rFonts w:ascii="Times New Roman" w:eastAsia="Times New Roman" w:hAnsi="Times New Roman" w:cs="Times New Roman"/>
      <w:b/>
      <w:bCs/>
      <w:sz w:val="14"/>
      <w:szCs w:val="14"/>
      <w:shd w:val="clear" w:color="auto" w:fill="FFFFFF"/>
    </w:rPr>
  </w:style>
  <w:style w:type="paragraph" w:styleId="ac">
    <w:name w:val="header"/>
    <w:basedOn w:val="a"/>
    <w:link w:val="ad"/>
    <w:uiPriority w:val="99"/>
    <w:unhideWhenUsed/>
    <w:rsid w:val="00E55E02"/>
    <w:pPr>
      <w:tabs>
        <w:tab w:val="center" w:pos="4677"/>
        <w:tab w:val="right" w:pos="9355"/>
      </w:tabs>
    </w:pPr>
  </w:style>
  <w:style w:type="character" w:customStyle="1" w:styleId="ad">
    <w:name w:val="Верхний колонтитул Знак"/>
    <w:basedOn w:val="a0"/>
    <w:link w:val="ac"/>
    <w:uiPriority w:val="99"/>
    <w:rsid w:val="00E55E0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55E02"/>
    <w:pPr>
      <w:tabs>
        <w:tab w:val="center" w:pos="4677"/>
        <w:tab w:val="right" w:pos="9355"/>
      </w:tabs>
    </w:pPr>
  </w:style>
  <w:style w:type="character" w:customStyle="1" w:styleId="af">
    <w:name w:val="Нижний колонтитул Знак"/>
    <w:basedOn w:val="a0"/>
    <w:link w:val="ae"/>
    <w:uiPriority w:val="99"/>
    <w:rsid w:val="00E55E0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3934">
      <w:bodyDiv w:val="1"/>
      <w:marLeft w:val="0"/>
      <w:marRight w:val="0"/>
      <w:marTop w:val="0"/>
      <w:marBottom w:val="0"/>
      <w:divBdr>
        <w:top w:val="none" w:sz="0" w:space="0" w:color="auto"/>
        <w:left w:val="none" w:sz="0" w:space="0" w:color="auto"/>
        <w:bottom w:val="none" w:sz="0" w:space="0" w:color="auto"/>
        <w:right w:val="none" w:sz="0" w:space="0" w:color="auto"/>
      </w:divBdr>
    </w:div>
    <w:div w:id="398595847">
      <w:bodyDiv w:val="1"/>
      <w:marLeft w:val="0"/>
      <w:marRight w:val="0"/>
      <w:marTop w:val="0"/>
      <w:marBottom w:val="0"/>
      <w:divBdr>
        <w:top w:val="none" w:sz="0" w:space="0" w:color="auto"/>
        <w:left w:val="none" w:sz="0" w:space="0" w:color="auto"/>
        <w:bottom w:val="none" w:sz="0" w:space="0" w:color="auto"/>
        <w:right w:val="none" w:sz="0" w:space="0" w:color="auto"/>
      </w:divBdr>
    </w:div>
    <w:div w:id="664941230">
      <w:bodyDiv w:val="1"/>
      <w:marLeft w:val="0"/>
      <w:marRight w:val="0"/>
      <w:marTop w:val="0"/>
      <w:marBottom w:val="0"/>
      <w:divBdr>
        <w:top w:val="none" w:sz="0" w:space="0" w:color="auto"/>
        <w:left w:val="none" w:sz="0" w:space="0" w:color="auto"/>
        <w:bottom w:val="none" w:sz="0" w:space="0" w:color="auto"/>
        <w:right w:val="none" w:sz="0" w:space="0" w:color="auto"/>
      </w:divBdr>
    </w:div>
    <w:div w:id="682825447">
      <w:bodyDiv w:val="1"/>
      <w:marLeft w:val="0"/>
      <w:marRight w:val="0"/>
      <w:marTop w:val="0"/>
      <w:marBottom w:val="0"/>
      <w:divBdr>
        <w:top w:val="none" w:sz="0" w:space="0" w:color="auto"/>
        <w:left w:val="none" w:sz="0" w:space="0" w:color="auto"/>
        <w:bottom w:val="none" w:sz="0" w:space="0" w:color="auto"/>
        <w:right w:val="none" w:sz="0" w:space="0" w:color="auto"/>
      </w:divBdr>
    </w:div>
    <w:div w:id="763765983">
      <w:bodyDiv w:val="1"/>
      <w:marLeft w:val="0"/>
      <w:marRight w:val="0"/>
      <w:marTop w:val="0"/>
      <w:marBottom w:val="0"/>
      <w:divBdr>
        <w:top w:val="none" w:sz="0" w:space="0" w:color="auto"/>
        <w:left w:val="none" w:sz="0" w:space="0" w:color="auto"/>
        <w:bottom w:val="none" w:sz="0" w:space="0" w:color="auto"/>
        <w:right w:val="none" w:sz="0" w:space="0" w:color="auto"/>
      </w:divBdr>
    </w:div>
    <w:div w:id="1045367746">
      <w:bodyDiv w:val="1"/>
      <w:marLeft w:val="0"/>
      <w:marRight w:val="0"/>
      <w:marTop w:val="0"/>
      <w:marBottom w:val="0"/>
      <w:divBdr>
        <w:top w:val="none" w:sz="0" w:space="0" w:color="auto"/>
        <w:left w:val="none" w:sz="0" w:space="0" w:color="auto"/>
        <w:bottom w:val="none" w:sz="0" w:space="0" w:color="auto"/>
        <w:right w:val="none" w:sz="0" w:space="0" w:color="auto"/>
      </w:divBdr>
    </w:div>
    <w:div w:id="1177231431">
      <w:bodyDiv w:val="1"/>
      <w:marLeft w:val="0"/>
      <w:marRight w:val="0"/>
      <w:marTop w:val="0"/>
      <w:marBottom w:val="0"/>
      <w:divBdr>
        <w:top w:val="none" w:sz="0" w:space="0" w:color="auto"/>
        <w:left w:val="none" w:sz="0" w:space="0" w:color="auto"/>
        <w:bottom w:val="none" w:sz="0" w:space="0" w:color="auto"/>
        <w:right w:val="none" w:sz="0" w:space="0" w:color="auto"/>
      </w:divBdr>
    </w:div>
    <w:div w:id="1443261338">
      <w:bodyDiv w:val="1"/>
      <w:marLeft w:val="0"/>
      <w:marRight w:val="0"/>
      <w:marTop w:val="0"/>
      <w:marBottom w:val="0"/>
      <w:divBdr>
        <w:top w:val="none" w:sz="0" w:space="0" w:color="auto"/>
        <w:left w:val="none" w:sz="0" w:space="0" w:color="auto"/>
        <w:bottom w:val="none" w:sz="0" w:space="0" w:color="auto"/>
        <w:right w:val="none" w:sz="0" w:space="0" w:color="auto"/>
      </w:divBdr>
    </w:div>
    <w:div w:id="1757090048">
      <w:bodyDiv w:val="1"/>
      <w:marLeft w:val="0"/>
      <w:marRight w:val="0"/>
      <w:marTop w:val="0"/>
      <w:marBottom w:val="0"/>
      <w:divBdr>
        <w:top w:val="none" w:sz="0" w:space="0" w:color="auto"/>
        <w:left w:val="none" w:sz="0" w:space="0" w:color="auto"/>
        <w:bottom w:val="none" w:sz="0" w:space="0" w:color="auto"/>
        <w:right w:val="none" w:sz="0" w:space="0" w:color="auto"/>
      </w:divBdr>
    </w:div>
    <w:div w:id="1966962306">
      <w:bodyDiv w:val="1"/>
      <w:marLeft w:val="0"/>
      <w:marRight w:val="0"/>
      <w:marTop w:val="0"/>
      <w:marBottom w:val="0"/>
      <w:divBdr>
        <w:top w:val="none" w:sz="0" w:space="0" w:color="auto"/>
        <w:left w:val="none" w:sz="0" w:space="0" w:color="auto"/>
        <w:bottom w:val="none" w:sz="0" w:space="0" w:color="auto"/>
        <w:right w:val="none" w:sz="0" w:space="0" w:color="auto"/>
      </w:divBdr>
    </w:div>
    <w:div w:id="1976401747">
      <w:bodyDiv w:val="1"/>
      <w:marLeft w:val="0"/>
      <w:marRight w:val="0"/>
      <w:marTop w:val="0"/>
      <w:marBottom w:val="0"/>
      <w:divBdr>
        <w:top w:val="none" w:sz="0" w:space="0" w:color="auto"/>
        <w:left w:val="none" w:sz="0" w:space="0" w:color="auto"/>
        <w:bottom w:val="none" w:sz="0" w:space="0" w:color="auto"/>
        <w:right w:val="none" w:sz="0" w:space="0" w:color="auto"/>
      </w:divBdr>
    </w:div>
    <w:div w:id="212692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wmf"/><Relationship Id="rId55" Type="http://schemas.openxmlformats.org/officeDocument/2006/relationships/hyperlink" Target="https://www.google.com/url?q=https://ru.wikipedia.org/wiki/%25D0%25AF%25D0%25BF%25D0%25BE%25D0%25BD%25D0%25B8%25D1%258F&amp;sa=D&amp;ust=1459822761610000&amp;usg=AFQjCNFi5eUl2qzdAo1WhrDuwle_1NVR-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google.com/url?q=https://ru.wikipedia.org/wiki/%25D0%2591%25D1%2583%25D0%25BC%25D0%25B0%25D0%25B3%25D0%25B0&amp;sa=D&amp;ust=1459822761609000&amp;usg=AFQjCNEN0jz6kogOJE58q2gaivB6OX4nK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www.google.com/url?q=http://%D0%B8%D1%81%D0%BA%D1%83%D1%81%D1%81%D1%82%D0%B2%D0%BE&amp;sa=D&amp;ust=1459822761608000&amp;usg=AFQjCNHjYEreT3NW2A5KZcuv0YPbOsD7VA"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wmf"/><Relationship Id="rId57" Type="http://schemas.openxmlformats.org/officeDocument/2006/relationships/hyperlink" Target="https://www.google.com/url?q=https://ru.wikipedia.org/wiki/%25D0%25A1%25D0%25B8%25D0%25BD%25D1%2582%25D0%25BE%25D0%25B8%25D0%25B7%25D0%25BC&amp;sa=D&amp;ust=1459822761611000&amp;usg=AFQjCNGTZOD6lAhceyjNk4L0nNx0AJ-36Q"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wmf"/><Relationship Id="rId56" Type="http://schemas.openxmlformats.org/officeDocument/2006/relationships/hyperlink" Target="https://www.google.com/url?q=https://ru.wikipedia.org/wiki/%25D0%25A1%25D0%25B8%25D0%25BD%25D1%2582%25D0%25BE%25D0%25B8%25D0%25B7%25D0%25BC&amp;sa=D&amp;ust=1459822761610000&amp;usg=AFQjCNGtvIM-RPM5HA384A8YRIH4WNilNw" TargetMode="External"/><Relationship Id="rId8" Type="http://schemas.openxmlformats.org/officeDocument/2006/relationships/hyperlink" Target="http://vinforika.ru/3_tehnology_es/index.htm" TargetMode="External"/><Relationship Id="rId51" Type="http://schemas.openxmlformats.org/officeDocument/2006/relationships/image" Target="media/image43.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E4EAA-E030-433F-949C-703512688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22132</Words>
  <Characters>126156</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2021-09-21T12:56:00Z</dcterms:created>
  <dcterms:modified xsi:type="dcterms:W3CDTF">2021-12-15T06:16:00Z</dcterms:modified>
</cp:coreProperties>
</file>