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B06" w:rsidRDefault="00A95B06" w:rsidP="00E55E02">
      <w:pPr>
        <w:shd w:val="clear" w:color="auto" w:fill="FFFFFF"/>
        <w:jc w:val="center"/>
        <w:rPr>
          <w:b/>
          <w:bCs/>
          <w:color w:val="000000"/>
          <w:spacing w:val="-3"/>
        </w:rPr>
      </w:pPr>
      <w:r w:rsidRPr="00A95B06">
        <w:rPr>
          <w:b/>
          <w:bCs/>
          <w:color w:val="000000"/>
          <w:spacing w:val="-3"/>
        </w:rPr>
        <w:t>АННОТАЦИЯ</w:t>
      </w:r>
    </w:p>
    <w:p w:rsidR="00A95B06" w:rsidRDefault="00A95B06" w:rsidP="00E55E02">
      <w:pPr>
        <w:shd w:val="clear" w:color="auto" w:fill="FFFFFF"/>
        <w:jc w:val="center"/>
        <w:rPr>
          <w:b/>
          <w:bCs/>
          <w:color w:val="000000"/>
          <w:spacing w:val="-3"/>
        </w:rPr>
      </w:pPr>
    </w:p>
    <w:p w:rsidR="00A95B06" w:rsidRDefault="00A95B06" w:rsidP="00A95B06">
      <w:pPr>
        <w:shd w:val="clear" w:color="auto" w:fill="FFFFFF"/>
        <w:jc w:val="both"/>
      </w:pPr>
      <w:r>
        <w:t xml:space="preserve">Рабочая программа по технологии для 1-4 классов составлена в соответствии с основными положениями Федерального государственного образовательного стандарта начального общего образования, требованиями Примерной основной образовательной программы ОУ, авторской программы Н. И. Роговцевой, С. В. Анащенковой. </w:t>
      </w:r>
    </w:p>
    <w:p w:rsidR="00A95B06" w:rsidRDefault="00A95B06" w:rsidP="00A95B06">
      <w:pPr>
        <w:shd w:val="clear" w:color="auto" w:fill="FFFFFF"/>
        <w:jc w:val="both"/>
        <w:rPr>
          <w:b/>
          <w:bCs/>
          <w:color w:val="000000"/>
          <w:spacing w:val="-3"/>
        </w:rPr>
      </w:pPr>
      <w:r>
        <w:t>Содержание программы представлено следующими разделами: пояснительная записка к рабочей программе, общая характеристика курса, место курса в учебном плане, планируемые результаты обучения, содержание учебного курса, тематическое планирование, материально техническое обеспечение, контрольно – измерительные материалы, используемая литература.</w:t>
      </w:r>
    </w:p>
    <w:p w:rsidR="00A95B06" w:rsidRDefault="00A95B06" w:rsidP="00A95B06">
      <w:pPr>
        <w:shd w:val="clear" w:color="auto" w:fill="FFFFFF"/>
        <w:jc w:val="both"/>
        <w:rPr>
          <w:b/>
          <w:bCs/>
          <w:color w:val="000000"/>
          <w:spacing w:val="-3"/>
        </w:rPr>
      </w:pPr>
      <w:r>
        <w:t>На изучение технологии в начальной школе отводится 1 ч в неделю. Курс рассчитан на 135 ч: 33 ч - в 1 классе (33 учебные недели), по 34 ч - во 2, 3 и 4 классах (34 учебные недели в каждом классе)</w:t>
      </w:r>
    </w:p>
    <w:p w:rsidR="00A95B06" w:rsidRDefault="00A95B06" w:rsidP="00A95B06">
      <w:pPr>
        <w:shd w:val="clear" w:color="auto" w:fill="FFFFFF"/>
        <w:jc w:val="both"/>
      </w:pPr>
      <w:r>
        <w:t xml:space="preserve">Учебники: Технология. 1-4 класс. Учебники для общеобразовательных учреждений. /Н.И. Роговцева, Н.В. Богданова, Добромыслова Н.В.; Рос. Акад. Наук, Рос. Академии образования, издательство «Просвещение». – М.: Просвещение, 2011-2014 гг.. </w:t>
      </w:r>
    </w:p>
    <w:p w:rsidR="00A95B06" w:rsidRDefault="00A95B06" w:rsidP="00A95B06">
      <w:pPr>
        <w:shd w:val="clear" w:color="auto" w:fill="FFFFFF"/>
        <w:jc w:val="both"/>
      </w:pPr>
      <w:r>
        <w:t>Дополнительные материалы:</w:t>
      </w:r>
    </w:p>
    <w:p w:rsidR="00A95B06" w:rsidRDefault="00A95B06" w:rsidP="00A95B06">
      <w:pPr>
        <w:shd w:val="clear" w:color="auto" w:fill="FFFFFF"/>
        <w:jc w:val="both"/>
      </w:pPr>
      <w:r>
        <w:t xml:space="preserve"> 1.Уроки технологии. 1-4 класс. Пособия для учителей общеобразовательных учреждений / Роговцева Н.И.; Рос. Акад. Наук, Рос. Академии образования, издательство «Просвещение». М.: Просвещение, 2011-2014 гг.. </w:t>
      </w:r>
    </w:p>
    <w:p w:rsidR="00A95B06" w:rsidRDefault="00A95B06" w:rsidP="00A95B06">
      <w:pPr>
        <w:shd w:val="clear" w:color="auto" w:fill="FFFFFF"/>
        <w:jc w:val="both"/>
        <w:rPr>
          <w:b/>
          <w:bCs/>
          <w:color w:val="000000"/>
          <w:spacing w:val="-3"/>
        </w:rPr>
      </w:pPr>
      <w:r>
        <w:t>2.Технология. 1-4 класс. Рабочие тетради для общеобразовательных учреждений. /Н.И. Роговцева, Н.В. Богданова, Добромыслова Н.В.; Рос. Акад. Наук, Рос. Академии образования, издательство «Просвещение». М.: Просвещение, 2011-2014 гг.</w:t>
      </w:r>
    </w:p>
    <w:p w:rsidR="00A95B06" w:rsidRDefault="00A95B06" w:rsidP="00E55E02">
      <w:pPr>
        <w:shd w:val="clear" w:color="auto" w:fill="FFFFFF"/>
        <w:jc w:val="center"/>
        <w:rPr>
          <w:b/>
          <w:bCs/>
          <w:color w:val="000000"/>
          <w:spacing w:val="-3"/>
        </w:rPr>
      </w:pPr>
    </w:p>
    <w:p w:rsidR="00A95B06" w:rsidRDefault="00A95B06" w:rsidP="00A95B06">
      <w:pPr>
        <w:shd w:val="clear" w:color="auto" w:fill="FFFFFF"/>
        <w:spacing w:line="360" w:lineRule="auto"/>
        <w:jc w:val="center"/>
        <w:rPr>
          <w:b/>
          <w:bCs/>
          <w:color w:val="000000"/>
          <w:spacing w:val="-3"/>
        </w:rPr>
      </w:pPr>
      <w:r>
        <w:rPr>
          <w:b/>
          <w:bCs/>
          <w:color w:val="000000"/>
          <w:spacing w:val="-3"/>
        </w:rPr>
        <w:t>СОДЕРЖАНИЕ</w:t>
      </w:r>
    </w:p>
    <w:p w:rsidR="00A95B06" w:rsidRDefault="00A95B06" w:rsidP="00A95B06">
      <w:pPr>
        <w:shd w:val="clear" w:color="auto" w:fill="FFFFFF"/>
        <w:spacing w:line="360" w:lineRule="auto"/>
        <w:jc w:val="both"/>
        <w:rPr>
          <w:b/>
          <w:bCs/>
          <w:color w:val="000000"/>
          <w:spacing w:val="-3"/>
        </w:rPr>
      </w:pPr>
      <w:r>
        <w:rPr>
          <w:b/>
          <w:bCs/>
          <w:color w:val="000000"/>
          <w:spacing w:val="-3"/>
        </w:rPr>
        <w:t>1.Пояснительная записка……………………………………………………………………………………………………………………….стр.</w:t>
      </w:r>
      <w:r w:rsidR="0055112C">
        <w:rPr>
          <w:b/>
          <w:bCs/>
          <w:color w:val="000000"/>
          <w:spacing w:val="-3"/>
        </w:rPr>
        <w:t>2-9</w:t>
      </w:r>
    </w:p>
    <w:p w:rsidR="00A95B06" w:rsidRPr="003E77CA" w:rsidRDefault="00A95B06" w:rsidP="00A95B06">
      <w:pPr>
        <w:spacing w:line="360" w:lineRule="auto"/>
        <w:rPr>
          <w:b/>
        </w:rPr>
      </w:pPr>
      <w:r w:rsidRPr="003E77CA">
        <w:rPr>
          <w:b/>
          <w:bCs/>
          <w:color w:val="000000"/>
          <w:spacing w:val="-3"/>
        </w:rPr>
        <w:t>2.</w:t>
      </w:r>
      <w:r w:rsidRPr="003E77CA">
        <w:rPr>
          <w:b/>
        </w:rPr>
        <w:t xml:space="preserve"> Планируемые результаты освоения учебного предмета, курса…………………………................................................</w:t>
      </w:r>
      <w:r w:rsidR="0055112C">
        <w:rPr>
          <w:b/>
        </w:rPr>
        <w:t>........................</w:t>
      </w:r>
      <w:r w:rsidR="003E77CA">
        <w:rPr>
          <w:b/>
        </w:rPr>
        <w:t>стр.</w:t>
      </w:r>
      <w:r w:rsidR="0055112C">
        <w:rPr>
          <w:b/>
        </w:rPr>
        <w:t>9-16</w:t>
      </w:r>
    </w:p>
    <w:p w:rsidR="00A95B06" w:rsidRPr="003E77CA" w:rsidRDefault="00A95B06" w:rsidP="00A95B06">
      <w:pPr>
        <w:spacing w:line="360" w:lineRule="auto"/>
        <w:rPr>
          <w:b/>
        </w:rPr>
      </w:pPr>
      <w:r w:rsidRPr="003E77CA">
        <w:rPr>
          <w:b/>
        </w:rPr>
        <w:t>3.Тематическое планирование…………………………………………………………………………………………………………………</w:t>
      </w:r>
      <w:r w:rsidR="0055112C">
        <w:rPr>
          <w:b/>
        </w:rPr>
        <w:t>…</w:t>
      </w:r>
      <w:r w:rsidR="003E77CA">
        <w:rPr>
          <w:b/>
        </w:rPr>
        <w:t>стр.</w:t>
      </w:r>
      <w:r w:rsidR="0055112C">
        <w:rPr>
          <w:b/>
        </w:rPr>
        <w:t>17</w:t>
      </w:r>
    </w:p>
    <w:p w:rsidR="00A95B06" w:rsidRPr="003E77CA" w:rsidRDefault="00A95B06" w:rsidP="00A95B06">
      <w:pPr>
        <w:spacing w:line="360" w:lineRule="auto"/>
        <w:rPr>
          <w:b/>
        </w:rPr>
      </w:pPr>
      <w:r w:rsidRPr="003E77CA">
        <w:rPr>
          <w:b/>
        </w:rPr>
        <w:t>4.Содержание учебного предмета, курса…………………</w:t>
      </w:r>
      <w:r w:rsidR="0055112C">
        <w:rPr>
          <w:b/>
        </w:rPr>
        <w:t>………………………………………………………………………………….</w:t>
      </w:r>
      <w:r w:rsidR="003E77CA">
        <w:rPr>
          <w:b/>
        </w:rPr>
        <w:t>стр.</w:t>
      </w:r>
      <w:r w:rsidR="0055112C">
        <w:rPr>
          <w:b/>
        </w:rPr>
        <w:t>17-31</w:t>
      </w:r>
    </w:p>
    <w:p w:rsidR="00A95B06" w:rsidRPr="003E77CA" w:rsidRDefault="0055112C" w:rsidP="00A95B06">
      <w:pPr>
        <w:spacing w:line="360" w:lineRule="auto"/>
        <w:rPr>
          <w:b/>
        </w:rPr>
      </w:pPr>
      <w:r>
        <w:rPr>
          <w:b/>
        </w:rPr>
        <w:t>5. Критерии оценивания</w:t>
      </w:r>
      <w:r w:rsidR="00A95B06" w:rsidRPr="003E77CA">
        <w:rPr>
          <w:b/>
        </w:rPr>
        <w:t>…………………………………………………………………...................................................</w:t>
      </w:r>
      <w:r w:rsidR="003E77CA">
        <w:rPr>
          <w:b/>
        </w:rPr>
        <w:t>.............................</w:t>
      </w:r>
      <w:r>
        <w:rPr>
          <w:b/>
        </w:rPr>
        <w:t>.</w:t>
      </w:r>
      <w:r w:rsidR="003E77CA">
        <w:rPr>
          <w:b/>
        </w:rPr>
        <w:t>стр.</w:t>
      </w:r>
      <w:r>
        <w:rPr>
          <w:b/>
        </w:rPr>
        <w:t>32-35</w:t>
      </w:r>
    </w:p>
    <w:p w:rsidR="00A95B06" w:rsidRPr="003E77CA" w:rsidRDefault="00A95B06" w:rsidP="00A95B06">
      <w:pPr>
        <w:spacing w:line="360" w:lineRule="auto"/>
        <w:rPr>
          <w:b/>
        </w:rPr>
      </w:pPr>
      <w:r w:rsidRPr="003E77CA">
        <w:rPr>
          <w:b/>
        </w:rPr>
        <w:t>6. Материально- техническое обеспечение………………</w:t>
      </w:r>
      <w:r w:rsidR="0055112C">
        <w:rPr>
          <w:b/>
        </w:rPr>
        <w:t>………………………………………………………………………………….</w:t>
      </w:r>
      <w:r w:rsidR="003E77CA">
        <w:rPr>
          <w:b/>
        </w:rPr>
        <w:t>стр.</w:t>
      </w:r>
      <w:r w:rsidR="0055112C">
        <w:rPr>
          <w:b/>
        </w:rPr>
        <w:t>35-37</w:t>
      </w:r>
    </w:p>
    <w:p w:rsidR="00A95B06" w:rsidRPr="003E77CA" w:rsidRDefault="00A95B06" w:rsidP="00A95B06">
      <w:pPr>
        <w:spacing w:line="360" w:lineRule="auto"/>
        <w:rPr>
          <w:b/>
        </w:rPr>
      </w:pPr>
      <w:r w:rsidRPr="003E77CA">
        <w:rPr>
          <w:b/>
        </w:rPr>
        <w:t>7. Проверочные работы 1 класс…………………………………………………………………………………………</w:t>
      </w:r>
      <w:r w:rsidR="0055112C">
        <w:rPr>
          <w:b/>
        </w:rPr>
        <w:t>……………………с</w:t>
      </w:r>
      <w:r w:rsidR="003E77CA">
        <w:rPr>
          <w:b/>
        </w:rPr>
        <w:t>тр.</w:t>
      </w:r>
      <w:r w:rsidR="0055112C">
        <w:rPr>
          <w:b/>
        </w:rPr>
        <w:t>38-45</w:t>
      </w:r>
    </w:p>
    <w:p w:rsidR="00A95B06" w:rsidRPr="003E77CA" w:rsidRDefault="00A95B06" w:rsidP="00A95B06">
      <w:pPr>
        <w:spacing w:line="360" w:lineRule="auto"/>
        <w:rPr>
          <w:b/>
        </w:rPr>
      </w:pPr>
      <w:r w:rsidRPr="003E77CA">
        <w:rPr>
          <w:b/>
        </w:rPr>
        <w:t>8. Проверочные работы 2 класс……………………………</w:t>
      </w:r>
      <w:r w:rsidR="0055112C">
        <w:rPr>
          <w:b/>
        </w:rPr>
        <w:t>…………………………………………………………………………………</w:t>
      </w:r>
      <w:r w:rsidR="003E77CA">
        <w:rPr>
          <w:b/>
        </w:rPr>
        <w:t>стр.</w:t>
      </w:r>
      <w:r w:rsidR="0055112C">
        <w:rPr>
          <w:b/>
        </w:rPr>
        <w:t>45-50</w:t>
      </w:r>
    </w:p>
    <w:p w:rsidR="00A95B06" w:rsidRPr="003E77CA" w:rsidRDefault="00A95B06" w:rsidP="00A95B06">
      <w:pPr>
        <w:spacing w:line="360" w:lineRule="auto"/>
        <w:rPr>
          <w:b/>
        </w:rPr>
      </w:pPr>
      <w:r w:rsidRPr="003E77CA">
        <w:rPr>
          <w:b/>
        </w:rPr>
        <w:t>9. Календарно-тематическое планирование 1 класс……</w:t>
      </w:r>
      <w:r w:rsidR="0055112C">
        <w:rPr>
          <w:b/>
        </w:rPr>
        <w:t>…………………………………………………………………………………</w:t>
      </w:r>
      <w:r w:rsidR="003E77CA">
        <w:rPr>
          <w:b/>
        </w:rPr>
        <w:t>стр.</w:t>
      </w:r>
      <w:r w:rsidR="0055112C">
        <w:rPr>
          <w:b/>
        </w:rPr>
        <w:t>51-53</w:t>
      </w:r>
    </w:p>
    <w:p w:rsidR="00A95B06" w:rsidRPr="003E77CA" w:rsidRDefault="00A95B06" w:rsidP="00A95B06">
      <w:pPr>
        <w:spacing w:line="360" w:lineRule="auto"/>
        <w:rPr>
          <w:b/>
        </w:rPr>
      </w:pPr>
      <w:r w:rsidRPr="003E77CA">
        <w:rPr>
          <w:b/>
        </w:rPr>
        <w:t>10. Календарно-тематическое планирование 2 класс………………………………………………………………………</w:t>
      </w:r>
      <w:r w:rsidR="0055112C">
        <w:rPr>
          <w:b/>
        </w:rPr>
        <w:t>……………...</w:t>
      </w:r>
      <w:r w:rsidR="003E77CA" w:rsidRPr="003E77CA">
        <w:rPr>
          <w:b/>
        </w:rPr>
        <w:t>стр.</w:t>
      </w:r>
      <w:r w:rsidR="0055112C">
        <w:rPr>
          <w:b/>
        </w:rPr>
        <w:t>53-55</w:t>
      </w:r>
    </w:p>
    <w:p w:rsidR="00A95B06" w:rsidRPr="00D658F8" w:rsidRDefault="00A95B06" w:rsidP="00A95B06">
      <w:pPr>
        <w:rPr>
          <w:b/>
        </w:rPr>
      </w:pPr>
    </w:p>
    <w:p w:rsidR="00A95B06" w:rsidRPr="00A95B06" w:rsidRDefault="00A95B06" w:rsidP="00A95B06">
      <w:pPr>
        <w:shd w:val="clear" w:color="auto" w:fill="FFFFFF"/>
        <w:jc w:val="both"/>
        <w:rPr>
          <w:b/>
          <w:bCs/>
          <w:color w:val="000000"/>
          <w:spacing w:val="-3"/>
        </w:rPr>
      </w:pPr>
    </w:p>
    <w:p w:rsidR="00A95B06" w:rsidRDefault="00A95B06" w:rsidP="00A95B06">
      <w:pPr>
        <w:shd w:val="clear" w:color="auto" w:fill="FFFFFF"/>
        <w:jc w:val="both"/>
        <w:rPr>
          <w:bCs/>
          <w:color w:val="000000"/>
          <w:spacing w:val="-3"/>
        </w:rPr>
      </w:pPr>
    </w:p>
    <w:p w:rsidR="00A95B06" w:rsidRDefault="00A95B06" w:rsidP="00A95B06">
      <w:pPr>
        <w:shd w:val="clear" w:color="auto" w:fill="FFFFFF"/>
        <w:jc w:val="both"/>
        <w:rPr>
          <w:bCs/>
          <w:color w:val="000000"/>
          <w:spacing w:val="-3"/>
        </w:rPr>
      </w:pPr>
    </w:p>
    <w:p w:rsidR="00A95B06" w:rsidRPr="00E55E02" w:rsidRDefault="00A95B06" w:rsidP="003E77CA">
      <w:pPr>
        <w:shd w:val="clear" w:color="auto" w:fill="FFFFFF"/>
        <w:rPr>
          <w:bCs/>
          <w:color w:val="000000"/>
          <w:spacing w:val="-3"/>
        </w:rPr>
      </w:pPr>
    </w:p>
    <w:p w:rsidR="00C77F41" w:rsidRPr="005A5D3F" w:rsidRDefault="00AC13B3" w:rsidP="00C55D14">
      <w:pPr>
        <w:shd w:val="clear" w:color="auto" w:fill="FFFFFF"/>
        <w:jc w:val="both"/>
        <w:rPr>
          <w:b/>
          <w:bCs/>
          <w:color w:val="000000"/>
          <w:spacing w:val="-3"/>
        </w:rPr>
      </w:pPr>
      <w:r>
        <w:rPr>
          <w:b/>
          <w:bCs/>
          <w:color w:val="000000"/>
          <w:spacing w:val="-3"/>
        </w:rPr>
        <w:lastRenderedPageBreak/>
        <w:t xml:space="preserve">                                                                                                      </w:t>
      </w:r>
      <w:r w:rsidR="00C77F41" w:rsidRPr="005A5D3F">
        <w:rPr>
          <w:b/>
          <w:bCs/>
          <w:color w:val="000000"/>
          <w:spacing w:val="-3"/>
        </w:rPr>
        <w:t>ПОЯСНИТЕЛЬНАЯ ЗАПИСКА</w:t>
      </w:r>
    </w:p>
    <w:p w:rsidR="00C77F41" w:rsidRPr="00C77F41" w:rsidRDefault="00C77F41" w:rsidP="00C55D14">
      <w:pPr>
        <w:shd w:val="clear" w:color="auto" w:fill="FFFFFF"/>
        <w:jc w:val="both"/>
        <w:rPr>
          <w:bCs/>
          <w:color w:val="000000"/>
          <w:spacing w:val="-3"/>
        </w:rPr>
      </w:pPr>
    </w:p>
    <w:p w:rsidR="00377D86" w:rsidRPr="008F4292" w:rsidRDefault="00377D86" w:rsidP="00C55D14">
      <w:pPr>
        <w:ind w:firstLine="708"/>
        <w:jc w:val="both"/>
        <w:rPr>
          <w:b/>
        </w:rPr>
      </w:pPr>
      <w:r w:rsidRPr="008F4292">
        <w:rPr>
          <w:b/>
        </w:rPr>
        <w:t>Рабочая программа по технологии для 1 – 4 классов общеобразовательного учебного учреждения разработана в соответствии:</w:t>
      </w:r>
    </w:p>
    <w:p w:rsidR="00377D86" w:rsidRPr="00622C4B" w:rsidRDefault="00377D86" w:rsidP="00C55D14">
      <w:pPr>
        <w:jc w:val="both"/>
      </w:pPr>
      <w:r w:rsidRPr="00622C4B">
        <w:t>- с требованиями Федерального государственного  образовательного стандарта  начального общего образования, утвержденного приказом Минобразования Российской Федерации от 6 октября 2009 года № 373;</w:t>
      </w:r>
    </w:p>
    <w:p w:rsidR="00377D86" w:rsidRPr="00622C4B" w:rsidRDefault="00377D86" w:rsidP="00C55D14">
      <w:pPr>
        <w:jc w:val="both"/>
      </w:pPr>
      <w:r w:rsidRPr="00622C4B">
        <w:t>- с приказом Минобрнауки России от 29.12.2014 г. № 1643 об изменениях, которые вносятся в приказ Министерства образования и науки РФ от 6 октября 2009 года № 737 «Об утверждении и введении в действие федерального государственного образовательного стандарта начального общего образования»;</w:t>
      </w:r>
    </w:p>
    <w:p w:rsidR="00377D86" w:rsidRDefault="00377D86" w:rsidP="00C55D14">
      <w:pPr>
        <w:jc w:val="both"/>
      </w:pPr>
      <w:r w:rsidRPr="00622C4B">
        <w:t>- с Концепцией духовно-нравственного развития и воспитания личности гражданина России;</w:t>
      </w:r>
    </w:p>
    <w:p w:rsidR="008F4292" w:rsidRPr="008F4292" w:rsidRDefault="008F4292" w:rsidP="00C55D14">
      <w:pPr>
        <w:pStyle w:val="a6"/>
        <w:jc w:val="both"/>
        <w:rPr>
          <w:rFonts w:ascii="Times New Roman" w:hAnsi="Times New Roman" w:cs="Times New Roman"/>
          <w:bCs/>
          <w:color w:val="333333"/>
          <w:sz w:val="24"/>
          <w:szCs w:val="24"/>
        </w:rPr>
      </w:pPr>
      <w:r>
        <w:rPr>
          <w:rFonts w:ascii="Times New Roman" w:hAnsi="Times New Roman" w:cs="Times New Roman"/>
          <w:sz w:val="24"/>
          <w:szCs w:val="24"/>
        </w:rPr>
        <w:t xml:space="preserve">-авторской программы </w:t>
      </w:r>
      <w:r>
        <w:rPr>
          <w:rFonts w:ascii="Times New Roman" w:hAnsi="Times New Roman" w:cs="Times New Roman"/>
          <w:color w:val="333333"/>
          <w:sz w:val="24"/>
          <w:szCs w:val="24"/>
        </w:rPr>
        <w:t xml:space="preserve">«Технология» </w:t>
      </w:r>
      <w:r>
        <w:rPr>
          <w:rFonts w:ascii="Times New Roman" w:hAnsi="Times New Roman" w:cs="Times New Roman"/>
          <w:sz w:val="24"/>
          <w:szCs w:val="24"/>
        </w:rPr>
        <w:t xml:space="preserve">Роговцевой Н. И., Анащенковой  С. В. </w:t>
      </w:r>
      <w:r>
        <w:rPr>
          <w:rFonts w:ascii="Times New Roman" w:hAnsi="Times New Roman" w:cs="Times New Roman"/>
          <w:bCs/>
          <w:color w:val="333333"/>
          <w:sz w:val="24"/>
          <w:szCs w:val="24"/>
        </w:rPr>
        <w:t>(</w:t>
      </w:r>
      <w:r>
        <w:rPr>
          <w:rFonts w:ascii="Times New Roman" w:hAnsi="Times New Roman" w:cs="Times New Roman"/>
          <w:sz w:val="24"/>
          <w:szCs w:val="24"/>
        </w:rPr>
        <w:t xml:space="preserve">Сборник рабочих программ  «Школа России», 1- 4 классы. Пособие для учителей общеобразовательных учреждений. – М.: Просвещение, 2011), </w:t>
      </w:r>
      <w:r>
        <w:rPr>
          <w:rFonts w:ascii="Times New Roman" w:hAnsi="Times New Roman" w:cs="Times New Roman"/>
          <w:bCs/>
          <w:color w:val="333333"/>
          <w:sz w:val="24"/>
          <w:szCs w:val="24"/>
        </w:rPr>
        <w:t xml:space="preserve"> </w:t>
      </w:r>
    </w:p>
    <w:p w:rsidR="008F4292" w:rsidRDefault="008F4292" w:rsidP="00C55D14">
      <w:pPr>
        <w:jc w:val="both"/>
      </w:pPr>
      <w:r>
        <w:t>-</w:t>
      </w:r>
      <w:r w:rsidRPr="008F4292">
        <w:t xml:space="preserve">основной образовательной программы начального общего образования </w:t>
      </w:r>
      <w:r w:rsidR="002340B2">
        <w:t>МКОУ Д</w:t>
      </w:r>
      <w:r w:rsidR="00461AB6">
        <w:t>Г</w:t>
      </w:r>
    </w:p>
    <w:p w:rsidR="008F4292" w:rsidRPr="008F4292" w:rsidRDefault="008F4292" w:rsidP="005922BA">
      <w:pPr>
        <w:jc w:val="both"/>
        <w:rPr>
          <w:bCs/>
        </w:rPr>
      </w:pPr>
      <w:r>
        <w:t>-б</w:t>
      </w:r>
      <w:r w:rsidRPr="008F4292">
        <w:t xml:space="preserve">азисного учебного плана начального общего образования </w:t>
      </w:r>
      <w:r w:rsidR="005922BA">
        <w:t>МКОУ Д</w:t>
      </w:r>
      <w:r w:rsidR="00461AB6">
        <w:t>Г</w:t>
      </w:r>
      <w:bookmarkStart w:id="0" w:name="_GoBack"/>
      <w:bookmarkEnd w:id="0"/>
    </w:p>
    <w:p w:rsidR="00377D86" w:rsidRPr="008F4292" w:rsidRDefault="008F4292" w:rsidP="00C55D14">
      <w:pPr>
        <w:ind w:firstLine="12"/>
        <w:jc w:val="both"/>
        <w:rPr>
          <w:b/>
        </w:rPr>
      </w:pPr>
      <w:r w:rsidRPr="00850A76">
        <w:t xml:space="preserve">           Содержание рабочей программы полностью соответствует авторской программе, изменений не внесено. Рабочая программа разработана в целях конкретизации содержания образовательного стандарта по данной образовательной области с учетом межпредметных и внутрипредметных связей, логики учебного процесса, возрастных особенностей младших школьников. </w:t>
      </w:r>
    </w:p>
    <w:p w:rsidR="00377D86" w:rsidRPr="00C77F41" w:rsidRDefault="00377D86" w:rsidP="00C55D14">
      <w:pPr>
        <w:shd w:val="clear" w:color="auto" w:fill="FFFFFF"/>
        <w:jc w:val="both"/>
        <w:rPr>
          <w:bCs/>
          <w:color w:val="000000"/>
          <w:spacing w:val="-3"/>
        </w:rPr>
      </w:pP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Возможности предмета «Технология» позволяют гораздо больше, чем просто формировать у учащихся картину мира с технологической направленностью. В начальной школе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нём все элементы учебной деятельности (планирование, ориентирование в задании, преобразование, оценка результата, умения распознавать и ставить задачи, возникающие в контексте практической ситуации, нахождение практических способов решения, умение добиваться достижения результата и т. д.) достаточно наглядны и, значит, более понятны для детей. Навык выполнять операции технологично позволяет школьнику грамотно выстраивать свою деятельность не</w:t>
      </w:r>
      <w:r>
        <w:rPr>
          <w:bCs/>
          <w:color w:val="000000"/>
          <w:spacing w:val="-3"/>
        </w:rPr>
        <w:t xml:space="preserve"> </w:t>
      </w:r>
      <w:r w:rsidR="00C77F41" w:rsidRPr="00C77F41">
        <w:rPr>
          <w:bCs/>
          <w:color w:val="000000"/>
          <w:spacing w:val="-3"/>
        </w:rPr>
        <w:t>только при изготовлении изделий на уроках технологии. Знание последовательности этапов работы, чёткое создание алгоритмов, умение следовать правилам необходимы для успешного выполнения заданий любого учебного предмета, а также весьма полезны во вне</w:t>
      </w:r>
      <w:r>
        <w:rPr>
          <w:bCs/>
          <w:color w:val="000000"/>
          <w:spacing w:val="-3"/>
        </w:rPr>
        <w:t xml:space="preserve"> </w:t>
      </w:r>
      <w:r w:rsidR="00C77F41" w:rsidRPr="00C77F41">
        <w:rPr>
          <w:bCs/>
          <w:color w:val="000000"/>
          <w:spacing w:val="-3"/>
        </w:rPr>
        <w:t xml:space="preserve">учебной деятельности.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Учебный предмет «Технология» имеет практико-ориентированную направленность. Его содержание не только даёт ребёнку представление о</w:t>
      </w:r>
      <w:r>
        <w:rPr>
          <w:bCs/>
          <w:color w:val="000000"/>
          <w:spacing w:val="-3"/>
        </w:rPr>
        <w:t xml:space="preserve"> </w:t>
      </w:r>
      <w:r w:rsidR="00C77F41" w:rsidRPr="00C77F41">
        <w:rPr>
          <w:bCs/>
          <w:color w:val="000000"/>
          <w:spacing w:val="-3"/>
        </w:rPr>
        <w:t>технологическом процессе как совокупности применяемых при изготовлении какой-либо продукции процессов, правил, требований, предъявляемых к технической документации, но и показывает, как использовать эти знания I разных сферах учебной и вне</w:t>
      </w:r>
      <w:r>
        <w:rPr>
          <w:bCs/>
          <w:color w:val="000000"/>
          <w:spacing w:val="-3"/>
        </w:rPr>
        <w:t xml:space="preserve"> </w:t>
      </w:r>
      <w:r w:rsidR="00C77F41" w:rsidRPr="00C77F41">
        <w:rPr>
          <w:bCs/>
          <w:color w:val="000000"/>
          <w:spacing w:val="-3"/>
        </w:rPr>
        <w:t>учебной</w:t>
      </w:r>
      <w:r>
        <w:rPr>
          <w:bCs/>
          <w:color w:val="000000"/>
          <w:spacing w:val="-3"/>
        </w:rPr>
        <w:t xml:space="preserve"> </w:t>
      </w:r>
      <w:r w:rsidR="00C77F41" w:rsidRPr="00C77F41">
        <w:rPr>
          <w:bCs/>
          <w:color w:val="000000"/>
          <w:spacing w:val="-3"/>
        </w:rPr>
        <w:t>деятельности (при поиске информации, усвоении новых знаний, выполнении</w:t>
      </w:r>
      <w:r>
        <w:rPr>
          <w:bCs/>
          <w:color w:val="000000"/>
          <w:spacing w:val="-3"/>
        </w:rPr>
        <w:t xml:space="preserve"> </w:t>
      </w:r>
      <w:r w:rsidR="00C77F41" w:rsidRPr="00C77F41">
        <w:rPr>
          <w:bCs/>
          <w:color w:val="000000"/>
          <w:spacing w:val="-3"/>
        </w:rPr>
        <w:t>практических</w:t>
      </w:r>
      <w:r>
        <w:rPr>
          <w:bCs/>
          <w:color w:val="000000"/>
          <w:spacing w:val="-3"/>
        </w:rPr>
        <w:t xml:space="preserve"> </w:t>
      </w:r>
      <w:r w:rsidR="00C77F41" w:rsidRPr="00C77F41">
        <w:rPr>
          <w:bCs/>
          <w:color w:val="000000"/>
          <w:spacing w:val="-3"/>
        </w:rPr>
        <w:t xml:space="preserve">заданий).  </w:t>
      </w:r>
    </w:p>
    <w:p w:rsidR="00C77F41" w:rsidRDefault="00C77F41" w:rsidP="00C55D14">
      <w:pPr>
        <w:shd w:val="clear" w:color="auto" w:fill="FFFFFF"/>
        <w:jc w:val="both"/>
        <w:rPr>
          <w:bCs/>
          <w:color w:val="000000"/>
          <w:spacing w:val="-3"/>
        </w:rPr>
      </w:pPr>
      <w:r w:rsidRPr="00C77F41">
        <w:rPr>
          <w:bCs/>
          <w:color w:val="000000"/>
          <w:spacing w:val="-3"/>
        </w:rPr>
        <w:t xml:space="preserve">Практическая деятельность на уроках технологии является средством общего развития ребёнка, становления социально значимых личностных качеств, а также формирования системы специальных технологических и </w:t>
      </w:r>
      <w:r w:rsidR="005A5D3F">
        <w:rPr>
          <w:bCs/>
          <w:color w:val="000000"/>
          <w:spacing w:val="-3"/>
        </w:rPr>
        <w:t>универсальных учебных действий.</w:t>
      </w:r>
    </w:p>
    <w:p w:rsidR="0097095A" w:rsidRDefault="0097095A" w:rsidP="00C55D14">
      <w:pPr>
        <w:jc w:val="both"/>
        <w:rPr>
          <w:bCs/>
          <w:color w:val="000000"/>
          <w:spacing w:val="-3"/>
        </w:rPr>
      </w:pPr>
    </w:p>
    <w:p w:rsidR="00377D86" w:rsidRPr="008F4292" w:rsidRDefault="00377D86" w:rsidP="00C55D14">
      <w:pPr>
        <w:jc w:val="both"/>
        <w:rPr>
          <w:color w:val="008000"/>
          <w:szCs w:val="28"/>
        </w:rPr>
      </w:pPr>
      <w:r w:rsidRPr="008F4292">
        <w:rPr>
          <w:b/>
          <w:szCs w:val="28"/>
        </w:rPr>
        <w:t xml:space="preserve">ЦЕЛИ </w:t>
      </w:r>
      <w:r w:rsidRPr="008F4292">
        <w:rPr>
          <w:szCs w:val="28"/>
        </w:rPr>
        <w:t>изучения технологии в</w:t>
      </w:r>
      <w:r w:rsidRPr="008F4292">
        <w:rPr>
          <w:color w:val="000000"/>
          <w:szCs w:val="28"/>
        </w:rPr>
        <w:t xml:space="preserve"> начальной школе</w:t>
      </w:r>
      <w:r w:rsidRPr="008F4292">
        <w:rPr>
          <w:color w:val="FF0000"/>
          <w:szCs w:val="28"/>
        </w:rPr>
        <w:t>:</w:t>
      </w:r>
    </w:p>
    <w:p w:rsidR="00377D86" w:rsidRPr="008F4292" w:rsidRDefault="008F4292" w:rsidP="00C55D14">
      <w:pPr>
        <w:numPr>
          <w:ilvl w:val="0"/>
          <w:numId w:val="1"/>
        </w:numPr>
        <w:suppressAutoHyphens/>
        <w:jc w:val="both"/>
        <w:rPr>
          <w:bCs/>
          <w:szCs w:val="28"/>
        </w:rPr>
      </w:pPr>
      <w:r w:rsidRPr="008F4292">
        <w:rPr>
          <w:bCs/>
          <w:szCs w:val="28"/>
        </w:rPr>
        <w:t>о</w:t>
      </w:r>
      <w:r w:rsidR="00377D86" w:rsidRPr="008F4292">
        <w:rPr>
          <w:bCs/>
          <w:szCs w:val="28"/>
        </w:rPr>
        <w:t>владение технологическими знаниями и технико-технологическими умениями.</w:t>
      </w:r>
    </w:p>
    <w:p w:rsidR="00377D86" w:rsidRPr="008F4292" w:rsidRDefault="008F4292" w:rsidP="00C55D14">
      <w:pPr>
        <w:numPr>
          <w:ilvl w:val="0"/>
          <w:numId w:val="1"/>
        </w:numPr>
        <w:suppressAutoHyphens/>
        <w:jc w:val="both"/>
        <w:rPr>
          <w:bCs/>
          <w:szCs w:val="28"/>
        </w:rPr>
      </w:pPr>
      <w:r w:rsidRPr="008F4292">
        <w:rPr>
          <w:bCs/>
          <w:szCs w:val="28"/>
        </w:rPr>
        <w:t>о</w:t>
      </w:r>
      <w:r w:rsidR="00377D86" w:rsidRPr="008F4292">
        <w:rPr>
          <w:bCs/>
          <w:szCs w:val="28"/>
        </w:rPr>
        <w:t>своение продуктивной проектной деятельности.</w:t>
      </w:r>
    </w:p>
    <w:p w:rsidR="00377D86" w:rsidRPr="008F4292" w:rsidRDefault="008F4292" w:rsidP="00C55D14">
      <w:pPr>
        <w:numPr>
          <w:ilvl w:val="0"/>
          <w:numId w:val="1"/>
        </w:numPr>
        <w:suppressAutoHyphens/>
        <w:jc w:val="both"/>
        <w:rPr>
          <w:bCs/>
          <w:szCs w:val="28"/>
        </w:rPr>
      </w:pPr>
      <w:r w:rsidRPr="008F4292">
        <w:rPr>
          <w:bCs/>
          <w:szCs w:val="28"/>
        </w:rPr>
        <w:t>ф</w:t>
      </w:r>
      <w:r w:rsidR="00377D86" w:rsidRPr="008F4292">
        <w:rPr>
          <w:bCs/>
          <w:szCs w:val="28"/>
        </w:rPr>
        <w:t>ормирование позитивного эмоционально-ценностного отношения к труду и людям труда.</w:t>
      </w:r>
    </w:p>
    <w:p w:rsidR="00377D86" w:rsidRPr="008F4292" w:rsidRDefault="00377D86" w:rsidP="00C55D14">
      <w:pPr>
        <w:pStyle w:val="ParagraphStyle"/>
        <w:numPr>
          <w:ilvl w:val="0"/>
          <w:numId w:val="1"/>
        </w:numPr>
        <w:tabs>
          <w:tab w:val="left" w:pos="540"/>
        </w:tabs>
        <w:spacing w:before="45"/>
        <w:jc w:val="both"/>
        <w:rPr>
          <w:rFonts w:ascii="Times New Roman" w:hAnsi="Times New Roman" w:cs="Times New Roman"/>
          <w:szCs w:val="28"/>
        </w:rPr>
      </w:pPr>
      <w:r w:rsidRPr="008F4292">
        <w:rPr>
          <w:rFonts w:ascii="Times New Roman" w:hAnsi="Times New Roman" w:cs="Times New Roman"/>
          <w:szCs w:val="28"/>
        </w:rPr>
        <w:t xml:space="preserve"> приобретение личного опыта как основы обучения и познания;</w:t>
      </w:r>
    </w:p>
    <w:p w:rsidR="00377D86" w:rsidRPr="008F4292" w:rsidRDefault="00377D86" w:rsidP="00C55D14">
      <w:pPr>
        <w:pStyle w:val="ParagraphStyle"/>
        <w:numPr>
          <w:ilvl w:val="0"/>
          <w:numId w:val="1"/>
        </w:numPr>
        <w:tabs>
          <w:tab w:val="left" w:pos="540"/>
        </w:tabs>
        <w:jc w:val="both"/>
        <w:rPr>
          <w:rFonts w:ascii="Times New Roman" w:hAnsi="Times New Roman" w:cs="Times New Roman"/>
          <w:szCs w:val="28"/>
        </w:rPr>
      </w:pPr>
      <w:r w:rsidRPr="008F4292">
        <w:rPr>
          <w:rFonts w:ascii="Times New Roman" w:hAnsi="Times New Roman" w:cs="Times New Roman"/>
          <w:szCs w:val="28"/>
        </w:rPr>
        <w:t xml:space="preserve"> приобретение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377D86" w:rsidRPr="008F4292" w:rsidRDefault="00377D86" w:rsidP="00C55D14">
      <w:pPr>
        <w:pStyle w:val="ParagraphStyle"/>
        <w:numPr>
          <w:ilvl w:val="0"/>
          <w:numId w:val="1"/>
        </w:numPr>
        <w:tabs>
          <w:tab w:val="left" w:pos="540"/>
        </w:tabs>
        <w:jc w:val="both"/>
        <w:rPr>
          <w:rFonts w:ascii="Times New Roman" w:hAnsi="Times New Roman" w:cs="Times New Roman"/>
          <w:szCs w:val="28"/>
        </w:rPr>
      </w:pPr>
      <w:r w:rsidRPr="008F4292">
        <w:rPr>
          <w:rFonts w:ascii="Times New Roman" w:hAnsi="Times New Roman" w:cs="Times New Roman"/>
          <w:szCs w:val="28"/>
        </w:rPr>
        <w:t xml:space="preserve"> формирование позитивного эмоционально-ценностного отношения к труду и людям труда.</w:t>
      </w:r>
    </w:p>
    <w:p w:rsidR="0097095A" w:rsidRPr="0097095A" w:rsidRDefault="0097095A" w:rsidP="00C55D14">
      <w:pPr>
        <w:jc w:val="both"/>
        <w:rPr>
          <w:b/>
          <w:sz w:val="28"/>
        </w:rPr>
      </w:pPr>
    </w:p>
    <w:p w:rsidR="0097095A" w:rsidRPr="0097095A" w:rsidRDefault="0097095A" w:rsidP="00C55D14">
      <w:pPr>
        <w:jc w:val="both"/>
        <w:rPr>
          <w:b/>
        </w:rPr>
      </w:pPr>
      <w:r w:rsidRPr="0097095A">
        <w:rPr>
          <w:b/>
        </w:rPr>
        <w:t>ОСНОВНЫЕ ЗАДАЧИ КУРСА:</w:t>
      </w:r>
    </w:p>
    <w:p w:rsidR="0097095A" w:rsidRPr="0097095A" w:rsidRDefault="0097095A" w:rsidP="00C55D14">
      <w:pPr>
        <w:jc w:val="both"/>
      </w:pPr>
      <w:r w:rsidRPr="0097095A">
        <w:t>- духовно-нравственное развитие учащихся, освоение нравственно-эстетического и социально-истори</w:t>
      </w:r>
      <w:r w:rsidRPr="0097095A">
        <w:softHyphen/>
        <w:t>ческого опыта человечества, отраженного в материальной культуре;</w:t>
      </w:r>
    </w:p>
    <w:p w:rsidR="0097095A" w:rsidRPr="0097095A" w:rsidRDefault="0097095A" w:rsidP="00C55D14">
      <w:pPr>
        <w:jc w:val="both"/>
      </w:pPr>
      <w:r w:rsidRPr="0097095A">
        <w:t xml:space="preserve"> - развитие эмоционально-ценностного отношения   к социальному миру и миру природы через форми</w:t>
      </w:r>
      <w:r w:rsidRPr="0097095A">
        <w:softHyphen/>
        <w:t>рование позитивного отношения к труду и людям труда, знакомство с современными профессиями;</w:t>
      </w:r>
    </w:p>
    <w:p w:rsidR="0097095A" w:rsidRPr="0097095A" w:rsidRDefault="0097095A" w:rsidP="00C55D14">
      <w:pPr>
        <w:jc w:val="both"/>
      </w:pPr>
      <w:r w:rsidRPr="0097095A">
        <w:t>- формирование умения  осуществлять  личностный  выбор способов деятельности, реализовать их  в практической деятельности,  нести ответственность за результат своего труда;</w:t>
      </w:r>
    </w:p>
    <w:p w:rsidR="0097095A" w:rsidRPr="0097095A" w:rsidRDefault="0097095A" w:rsidP="00C55D14">
      <w:pPr>
        <w:jc w:val="both"/>
      </w:pPr>
      <w:r w:rsidRPr="0097095A">
        <w:t>- формирование идентичности гражданина России в поликультурном многонациональном обществе на основе знакомства с ремеслами народов России;</w:t>
      </w:r>
    </w:p>
    <w:p w:rsidR="0097095A" w:rsidRPr="0097095A" w:rsidRDefault="0097095A" w:rsidP="00C55D14">
      <w:pPr>
        <w:jc w:val="both"/>
      </w:pPr>
      <w:r w:rsidRPr="0097095A">
        <w:t>- развитие способности к равноправному сотрудничеству на основе уважения личности другого чело</w:t>
      </w:r>
      <w:r w:rsidRPr="0097095A">
        <w:softHyphen/>
        <w:t xml:space="preserve">века; воспитание толерантности к мнению и позиции других; </w:t>
      </w:r>
    </w:p>
    <w:p w:rsidR="0097095A" w:rsidRPr="0097095A" w:rsidRDefault="0097095A" w:rsidP="00C55D14">
      <w:pPr>
        <w:jc w:val="both"/>
      </w:pPr>
      <w:r w:rsidRPr="0097095A">
        <w:t>- формирование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природы,  освоения трудовых умений и навыков, осмысления технологии  процесса выполнения изделий в проектной дея</w:t>
      </w:r>
      <w:r w:rsidRPr="0097095A">
        <w:softHyphen/>
        <w:t>тельности;</w:t>
      </w:r>
    </w:p>
    <w:p w:rsidR="0097095A" w:rsidRPr="0097095A" w:rsidRDefault="0097095A" w:rsidP="00C55D14">
      <w:pPr>
        <w:jc w:val="both"/>
      </w:pPr>
      <w:r w:rsidRPr="0097095A">
        <w:t>-  развитие познавательных мотивов, инициативности, любознательности и познавательных интересов  на основе  связи  трудового и технологического образования  с жизненным опытом и системой ценно</w:t>
      </w:r>
      <w:r w:rsidRPr="0097095A">
        <w:softHyphen/>
        <w:t>стей ребенка;</w:t>
      </w:r>
    </w:p>
    <w:p w:rsidR="0097095A" w:rsidRPr="0097095A" w:rsidRDefault="0097095A" w:rsidP="00C55D14">
      <w:pPr>
        <w:jc w:val="both"/>
      </w:pPr>
      <w:r w:rsidRPr="0097095A">
        <w:t>- формирование  мотивации успеха, готовности к действиям в новых условиях и нестандартных ситуа</w:t>
      </w:r>
      <w:r w:rsidRPr="0097095A">
        <w:softHyphen/>
        <w:t>циях;</w:t>
      </w:r>
    </w:p>
    <w:p w:rsidR="0097095A" w:rsidRPr="0097095A" w:rsidRDefault="0097095A" w:rsidP="00C55D14">
      <w:pPr>
        <w:jc w:val="both"/>
      </w:pPr>
      <w:r w:rsidRPr="0097095A">
        <w:t>- гармоничное развитие понятийно-логического и образно-художественного мышления в процессе реа</w:t>
      </w:r>
      <w:r w:rsidRPr="0097095A">
        <w:softHyphen/>
        <w:t xml:space="preserve">лизации проекта; </w:t>
      </w:r>
    </w:p>
    <w:p w:rsidR="0097095A" w:rsidRPr="0097095A" w:rsidRDefault="0097095A" w:rsidP="00C55D14">
      <w:pPr>
        <w:jc w:val="both"/>
      </w:pPr>
      <w:r w:rsidRPr="0097095A">
        <w:t>- развитие творческого потенциала личности в  процессе изготовления изделий при замене различных видов материалов, способов выполнения отдельных операций;</w:t>
      </w:r>
    </w:p>
    <w:p w:rsidR="0097095A" w:rsidRPr="0097095A" w:rsidRDefault="0097095A" w:rsidP="00C55D14">
      <w:pPr>
        <w:jc w:val="both"/>
      </w:pPr>
      <w:r w:rsidRPr="0097095A">
        <w:t>- формирование первоначальных конструкторско-технологических знаний и умений на основе обучения работе с технологической картой, строгого выполнение технологии  изготовления любых изделий;</w:t>
      </w:r>
    </w:p>
    <w:p w:rsidR="0097095A" w:rsidRPr="0097095A" w:rsidRDefault="0097095A" w:rsidP="00C55D14">
      <w:pPr>
        <w:jc w:val="both"/>
      </w:pPr>
      <w:r w:rsidRPr="0097095A">
        <w:t>- развитие знаково-символического и пространственного мышления, творческого и репродуктивного воображения, творческого мышления;</w:t>
      </w:r>
    </w:p>
    <w:p w:rsidR="0097095A" w:rsidRPr="0097095A" w:rsidRDefault="0097095A" w:rsidP="00C55D14">
      <w:pPr>
        <w:jc w:val="both"/>
      </w:pPr>
      <w:r w:rsidRPr="0097095A">
        <w:t>- формирование на основе овладения культурой проектной деятельности внутреннего плана деятель</w:t>
      </w:r>
      <w:r w:rsidRPr="0097095A">
        <w:softHyphen/>
        <w:t>ности, включающего целеполагание, планирование (умение составлять план действий и применять его для решения учебных задач), прогнозирование (предсказание будущего результата при различных ус</w:t>
      </w:r>
      <w:r w:rsidRPr="0097095A">
        <w:softHyphen/>
        <w:t xml:space="preserve">ловиях выполнения действия), контроль, коррекцию и оценку; </w:t>
      </w:r>
    </w:p>
    <w:p w:rsidR="00E55E02" w:rsidRDefault="0097095A" w:rsidP="00C55D14">
      <w:pPr>
        <w:jc w:val="both"/>
      </w:pPr>
      <w:r w:rsidRPr="0097095A">
        <w:t>- обучение умению самостоятельно оценивать свое изделие, свой труд, приобщение к пониманию обя</w:t>
      </w:r>
      <w:r w:rsidRPr="0097095A">
        <w:softHyphen/>
        <w:t>зательности оценки качества продукции,   работе над изделием в формате и логике проекта;</w:t>
      </w:r>
    </w:p>
    <w:p w:rsidR="0097095A" w:rsidRPr="0097095A" w:rsidRDefault="0097095A" w:rsidP="00C55D14">
      <w:pPr>
        <w:jc w:val="both"/>
      </w:pPr>
      <w:r w:rsidRPr="0097095A">
        <w:t>- формирование умения переносить освоенные в проектной деятельности теоретические знания о тех</w:t>
      </w:r>
      <w:r w:rsidRPr="0097095A">
        <w:softHyphen/>
        <w:t>нологическом процессе  в практику изготовления изделий  ручного труда,  использовать технологиче</w:t>
      </w:r>
      <w:r w:rsidRPr="0097095A">
        <w:softHyphen/>
        <w:t>ские знания при изучении предмета «Окружающий мир» и других школьных дисциплин;</w:t>
      </w:r>
    </w:p>
    <w:p w:rsidR="0097095A" w:rsidRPr="0097095A" w:rsidRDefault="0097095A" w:rsidP="00C55D14">
      <w:pPr>
        <w:jc w:val="both"/>
      </w:pPr>
      <w:r w:rsidRPr="0097095A">
        <w:t>-  обучение приемам работы с  природными,  пластичными материалами, бумагой, тканью, работе с  конструктором, формирование  умения подбирать   необходимые  для выполнения изделия инстру</w:t>
      </w:r>
      <w:r w:rsidRPr="0097095A">
        <w:softHyphen/>
        <w:t>менты;</w:t>
      </w:r>
    </w:p>
    <w:p w:rsidR="0097095A" w:rsidRPr="0097095A" w:rsidRDefault="0097095A" w:rsidP="00C55D14">
      <w:pPr>
        <w:jc w:val="both"/>
      </w:pPr>
      <w:r w:rsidRPr="0097095A">
        <w:t>- формирование привычки неукоснительно соблюдать  технику безопасности и правила работы с инст</w:t>
      </w:r>
      <w:r w:rsidRPr="0097095A">
        <w:softHyphen/>
        <w:t>рументами, организации рабочего места;</w:t>
      </w:r>
    </w:p>
    <w:p w:rsidR="0097095A" w:rsidRPr="0097095A" w:rsidRDefault="0097095A" w:rsidP="00C55D14">
      <w:pPr>
        <w:jc w:val="both"/>
      </w:pPr>
      <w:r w:rsidRPr="0097095A">
        <w:t>- формирование первоначальных умений  поиска необходимой информации в словарях, каталогах, библиотеке,  умений проверки, преобразования, хранения, передачи имеющейся информации, навы</w:t>
      </w:r>
      <w:r w:rsidRPr="0097095A">
        <w:softHyphen/>
        <w:t xml:space="preserve">ков использования компьютера; </w:t>
      </w:r>
    </w:p>
    <w:p w:rsidR="0097095A" w:rsidRPr="0097095A" w:rsidRDefault="0097095A" w:rsidP="00C55D14">
      <w:pPr>
        <w:jc w:val="both"/>
      </w:pPr>
      <w:r w:rsidRPr="0097095A">
        <w:t>- формирование коммуникативных умений  в процессе реализации проектной деятельности (выслуши</w:t>
      </w:r>
      <w:r w:rsidRPr="0097095A">
        <w:softHyphen/>
        <w:t xml:space="preserve">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97095A" w:rsidRPr="0097095A" w:rsidRDefault="0097095A" w:rsidP="00C55D14">
      <w:pPr>
        <w:jc w:val="both"/>
      </w:pPr>
      <w:r w:rsidRPr="0097095A">
        <w:t>- формирование потребности в общении и осмысление его значимости для достижения положитель</w:t>
      </w:r>
      <w:r w:rsidRPr="0097095A">
        <w:softHyphen/>
        <w:t>ного конечного результата;</w:t>
      </w:r>
    </w:p>
    <w:p w:rsidR="0097095A" w:rsidRPr="0097095A" w:rsidRDefault="0097095A" w:rsidP="00C55D14">
      <w:pPr>
        <w:jc w:val="both"/>
      </w:pPr>
      <w:r w:rsidRPr="0097095A">
        <w:t>- формирование потребности  в сотрудничестве, осмысление и соблюдение правил взаимодействия при групповой и парной работе, при общении с разными возрастными группами.</w:t>
      </w:r>
    </w:p>
    <w:p w:rsidR="0097095A" w:rsidRPr="0050185E" w:rsidRDefault="0097095A" w:rsidP="00C55D14">
      <w:pPr>
        <w:jc w:val="both"/>
        <w:rPr>
          <w:rFonts w:ascii="Calibri" w:hAnsi="Calibri" w:cs="Calibri"/>
        </w:rPr>
      </w:pPr>
    </w:p>
    <w:p w:rsidR="00C77F41" w:rsidRDefault="0097095A" w:rsidP="00C55D14">
      <w:pPr>
        <w:shd w:val="clear" w:color="auto" w:fill="FFFFFF"/>
        <w:jc w:val="both"/>
        <w:rPr>
          <w:b/>
          <w:bCs/>
          <w:color w:val="000000"/>
          <w:spacing w:val="-3"/>
        </w:rPr>
      </w:pPr>
      <w:r>
        <w:rPr>
          <w:b/>
          <w:bCs/>
          <w:color w:val="000000"/>
          <w:spacing w:val="-3"/>
        </w:rPr>
        <w:t xml:space="preserve">  </w:t>
      </w:r>
      <w:r w:rsidR="00AC13B3">
        <w:rPr>
          <w:b/>
          <w:bCs/>
          <w:color w:val="000000"/>
          <w:spacing w:val="-3"/>
        </w:rPr>
        <w:t xml:space="preserve">  </w:t>
      </w:r>
      <w:r w:rsidRPr="0097095A">
        <w:rPr>
          <w:b/>
          <w:bCs/>
          <w:color w:val="000000"/>
          <w:spacing w:val="-3"/>
        </w:rPr>
        <w:t>ОБЩАЯ ХАРАКТЕРИСТИКА УЧЕБНОГО  ПРЕДМЕТА «ТЕХНОЛОГИЯ»</w:t>
      </w:r>
    </w:p>
    <w:p w:rsidR="0097095A" w:rsidRPr="00C77F41" w:rsidRDefault="0097095A" w:rsidP="00C55D14">
      <w:pPr>
        <w:shd w:val="clear" w:color="auto" w:fill="FFFFFF"/>
        <w:jc w:val="both"/>
        <w:rPr>
          <w:bCs/>
          <w:color w:val="000000"/>
          <w:spacing w:val="-3"/>
        </w:rPr>
      </w:pP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Особенность программы заключается в том, что она обеспечивает изучение начального курса технологии через осмысление младшим школьником деятельности человека на земле, на воде, в воздухе и в информационном пространстве. Человек при этом рассматривается как создатель</w:t>
      </w:r>
      <w:r>
        <w:rPr>
          <w:bCs/>
          <w:color w:val="000000"/>
          <w:spacing w:val="-3"/>
        </w:rPr>
        <w:t xml:space="preserve"> </w:t>
      </w:r>
      <w:r w:rsidR="00C77F41" w:rsidRPr="00C77F41">
        <w:rPr>
          <w:bCs/>
          <w:color w:val="000000"/>
          <w:spacing w:val="-3"/>
        </w:rPr>
        <w:t xml:space="preserve">духовной культуры и творец рукотворного мира. Усвоение содержания предмета осуществляется на основе продуктивной проектной деятельности. Формирование конструкторско-технологических знаний и умений происходит в процессе работы с технологической картой.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Все эти особенности программы отражены в содержании основных разделов учебника — «Человек и земля», «Человек и вода», «Человек и воздух», «Человек и информация». В программе как особый элемент обучения предмету «Технология» представлены проектная деятельность и средство для её организации — технологическая карта. Технологическая карта помогает учащимся выстраивать технологический процесс, осваивать способы и приёмы работы с материалами и инструментами. На уроках реализуется принцип: 01 деятельности под контролем учителя к самостоятельному выполнению проекта.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Особое внимание в программе отводится практическим работам, при выполнении которых учащиеся: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знакомятся с рабочими технологическими операциями, порядком их выполнения при изготовлении изделия, учатся подбирать необходимые материалы и инструменты;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овладевают отдельными технологическими операциями (способами работы) — разметкой, раскроем, сборкой, отделкой и др.;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знакомятся со свойствами материалов, инструментами и машинами, помогающими человеку при обработке сырья и создании предметного мира;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-знакомятся с законами природы, знание которых необходимо при выполнении работы;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учатся экономно расходовать материалы;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осваивают проектную деятельность (учатся определять цели и задачи, составлять план, выбирать средства и способы деятельности, распределять обязанности в паре и группе, оценивать результаты, корректировать деятельность);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учатся преимущественно конструкторской деятельности; </w:t>
      </w:r>
    </w:p>
    <w:p w:rsidR="00E55E02" w:rsidRDefault="00C77F41" w:rsidP="00C55D14">
      <w:pPr>
        <w:shd w:val="clear" w:color="auto" w:fill="FFFFFF"/>
        <w:jc w:val="both"/>
        <w:rPr>
          <w:bCs/>
          <w:color w:val="000000"/>
          <w:spacing w:val="-3"/>
        </w:rPr>
      </w:pPr>
      <w:r w:rsidRPr="00C77F41">
        <w:rPr>
          <w:bCs/>
          <w:color w:val="000000"/>
          <w:spacing w:val="-3"/>
        </w:rPr>
        <w:t xml:space="preserve">- знакомятся с природой и использованием её богатств человеком.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 программе интегрируется и содержание курса «Изобразительное искусство»: в целях гармонизации форм и конструкций используются средства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Программа предусматривает использование математических знаний: ЭТО и работа с именованными числами, и выполнение вычислений, расчётов, построений при конструировании и моделировании, и работа с геометрическими фигурами и телами, и создание элементарных алгоритмов деятельности в проекте. Освоение правил работы и преобразования информации также тесно связано с образовательной областью «Математика и информатика».</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При изучении предмета «Технология» предусмотрена интеграция с образовательными областями «Филология» (русский язык и литературное чтение) и «Окружающий мир». Для понимания детьми реализуемых в изделии технических образов рассматривается культурно- исторический справочный материал, представленный в учебных текстах разного типа. Эти тексты анализируются, обсуждаются; дети строят собственные суждения, обосновываю! их, формулируют выводы.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Программа «Технология», интегрируя знания о человеке, природе и обществе, способствует целостному восприятию ребёнком мираво всём его многообразии и единстве. Практико-ориентированная направленность содержания позволяет реализовать эти знания в интеллектуально-практической деятельности младших школьников и создаёт условия для развития их инициативности, изобретательности, гибкости мышления.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Проектная деятельность и работа с технологическими картами формируют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умения находить решения в ситуации затруднения, работать в коллективе, нести ответственность за результат и т. д. Всё это воспитывает трудолюбие и закладывает прочные основы способности к самовыражению, формирует социально ценные практические умения, опыт преобразовательной деятельности и творчества.</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Продуктивная проектная деятельность создаёт основу для развития личности младшего школьника, предоставляет уникальные  возможности для ею духовно-нравственного развития. В программе «Технология» предусмотрены материалы о гармоничной среде обитания человека, что позволяет сформировать у детей устойчивые представления о жизни в гармонии с окружающим миром. Знакомство с народными ремёслами и народными культурны ми традициями, активное изучение образов и конструкций природных объектов, которые являются неисчерпаемым источником идей для мастера, способствуют воспитанию духовности.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                                                                                    </w:t>
      </w:r>
      <w:r>
        <w:rPr>
          <w:bCs/>
          <w:color w:val="000000"/>
          <w:spacing w:val="-3"/>
        </w:rPr>
        <w:t xml:space="preserve">    </w:t>
      </w:r>
      <w:r w:rsidR="00C77F41" w:rsidRPr="00C77F41">
        <w:rPr>
          <w:bCs/>
          <w:color w:val="000000"/>
          <w:spacing w:val="-3"/>
        </w:rPr>
        <w:t xml:space="preserve">При усвоении содержания курса «Технология» актуализируются знания, полученные при изучении курса «Окружающий мир». Это не только работа с природными материалами. Природные формы лежат в основе идей изготовления многих конструкций и воплощаются в готовых изделиях. Курс «Технология» предусматривает знакомство с производствами, ни одно из которых не обходится без природных ресурсов. </w:t>
      </w:r>
      <w:r>
        <w:rPr>
          <w:bCs/>
          <w:color w:val="000000"/>
          <w:spacing w:val="-3"/>
        </w:rPr>
        <w:t xml:space="preserve">   </w:t>
      </w:r>
      <w:r w:rsidR="00C77F41" w:rsidRPr="00C77F41">
        <w:rPr>
          <w:bCs/>
          <w:color w:val="000000"/>
          <w:spacing w:val="-3"/>
        </w:rPr>
        <w:t xml:space="preserve">Деятельность человека — созидателя материальных ценностей и творца окружающего мира — в программе рассматривается в связи с проблемами охраны природы, что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  </w:t>
      </w:r>
    </w:p>
    <w:p w:rsidR="00C77F41" w:rsidRDefault="00AC13B3" w:rsidP="00C77F41">
      <w:pPr>
        <w:shd w:val="clear" w:color="auto" w:fill="FFFFFF"/>
        <w:rPr>
          <w:bCs/>
          <w:color w:val="000000"/>
          <w:spacing w:val="-3"/>
        </w:rPr>
      </w:pPr>
      <w:r>
        <w:rPr>
          <w:bCs/>
          <w:color w:val="000000"/>
          <w:spacing w:val="-3"/>
        </w:rPr>
        <w:t xml:space="preserve">     </w:t>
      </w:r>
      <w:r w:rsidR="00C77F41" w:rsidRPr="00C77F41">
        <w:rPr>
          <w:bCs/>
          <w:color w:val="000000"/>
          <w:spacing w:val="-3"/>
        </w:rPr>
        <w:t xml:space="preserve">Содержание программы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учащихся. </w:t>
      </w:r>
    </w:p>
    <w:p w:rsidR="008F4292" w:rsidRDefault="008F4292" w:rsidP="00C77F41">
      <w:pPr>
        <w:shd w:val="clear" w:color="auto" w:fill="FFFFFF"/>
        <w:rPr>
          <w:bCs/>
          <w:color w:val="000000"/>
          <w:spacing w:val="-3"/>
        </w:rPr>
      </w:pPr>
    </w:p>
    <w:p w:rsidR="008F4292" w:rsidRPr="00F253C3" w:rsidRDefault="008F4292" w:rsidP="008F4292">
      <w:pPr>
        <w:jc w:val="both"/>
      </w:pPr>
      <w:r w:rsidRPr="008F4292">
        <w:rPr>
          <w:b/>
        </w:rPr>
        <w:t>Деятельность  учащихся  на  уроках</w:t>
      </w:r>
      <w:r w:rsidRPr="00F253C3">
        <w:t xml:space="preserve">  первоначально  носит  главным образом  индивидуальный  характер  с  постепенным  увеличением  доли коллективных  работ,  особенно  творческих,  обобщающего  характера. Начиная  со  2  класса  дети  постепенно  включаются  в  доступную элементарную  проектную  деятельность,  которая  направлена  на  развитие творческих  черт  личности,  коммуникабельности,  чувства  ответственности, </w:t>
      </w:r>
    </w:p>
    <w:p w:rsidR="008F4292" w:rsidRDefault="008F4292" w:rsidP="008F4292">
      <w:pPr>
        <w:jc w:val="both"/>
      </w:pPr>
      <w:r w:rsidRPr="00F253C3">
        <w:t xml:space="preserve">умения  искать  и  пользоваться  информацией.  Она  предполагает  включение учащихся в активный познавательный и практический поиск от выдвижения идеи  и  разработки  замысла  изделия  (ясное  целостное  представление  о будущем изделии — его назначении, выборе конструкции, художественных материалов,  инструментов,  определении  рациональных  приёмов  и последовательности выполнения) допрактической реализации задуманного. </w:t>
      </w:r>
    </w:p>
    <w:p w:rsidR="00C55D14" w:rsidRPr="00F253C3" w:rsidRDefault="00C55D14" w:rsidP="008F4292">
      <w:pPr>
        <w:jc w:val="both"/>
      </w:pPr>
    </w:p>
    <w:p w:rsidR="008F4292" w:rsidRPr="008F4292" w:rsidRDefault="008F4292" w:rsidP="008F4292">
      <w:pPr>
        <w:jc w:val="both"/>
        <w:rPr>
          <w:b/>
        </w:rPr>
      </w:pPr>
      <w:r w:rsidRPr="008F4292">
        <w:rPr>
          <w:b/>
        </w:rPr>
        <w:t xml:space="preserve">Виды учебной деятельности учащихся: </w:t>
      </w:r>
    </w:p>
    <w:p w:rsidR="008F4292" w:rsidRPr="00F253C3" w:rsidRDefault="008F4292" w:rsidP="008F4292">
      <w:pPr>
        <w:jc w:val="both"/>
      </w:pPr>
      <w:r w:rsidRPr="00F253C3">
        <w:t xml:space="preserve">- простейшие наблюдения и исследования свойств материалов, способов их обработки, конструкций, их свойств, принципов и приёмов их создания; </w:t>
      </w:r>
    </w:p>
    <w:p w:rsidR="008F4292" w:rsidRPr="00F253C3" w:rsidRDefault="008F4292" w:rsidP="008F4292">
      <w:pPr>
        <w:jc w:val="both"/>
      </w:pPr>
      <w:r w:rsidRPr="00F253C3">
        <w:t xml:space="preserve">- моделирование,  конструирование  из  разных  материалов  (по  образцу, модели,  условиям  использования  и  области  функционирования  предмета, техническим условиям)', </w:t>
      </w:r>
    </w:p>
    <w:p w:rsidR="008F4292" w:rsidRPr="00F253C3" w:rsidRDefault="008F4292" w:rsidP="008F4292">
      <w:pPr>
        <w:jc w:val="both"/>
      </w:pPr>
      <w:r w:rsidRPr="00F253C3">
        <w:t xml:space="preserve">- решение  доступных  конструкторско-технологических  задач (определение области поиска, поиск недостающей информации, определение спектра  возможных  решений,  выбор  оптимального  решения),  творческих художественных задач (общий дизайн, оформление); </w:t>
      </w:r>
    </w:p>
    <w:p w:rsidR="008F4292" w:rsidRPr="00F253C3" w:rsidRDefault="008F4292" w:rsidP="008F4292">
      <w:pPr>
        <w:jc w:val="both"/>
      </w:pPr>
      <w:r w:rsidRPr="00F253C3">
        <w:t xml:space="preserve">- простейшее  проектирование  (принятие  идеи,  поиск  и  отбор необходимой  информации,  окончательный  образ  объекта,  определение особенностей  конструкции  и  технологии  изготовления  изделия,  подбор инструментов, материалов, выбор способов их обработки, реализация замысла  с  корректировкой  конструкции  и  технологии,  проверка  изделия  в действии, представление (защита) процесса и результата работы). </w:t>
      </w:r>
    </w:p>
    <w:p w:rsidR="008F4292" w:rsidRDefault="008F4292" w:rsidP="008F4292">
      <w:pPr>
        <w:ind w:firstLine="708"/>
        <w:jc w:val="both"/>
      </w:pPr>
      <w:r w:rsidRPr="00F253C3">
        <w:t>Тематику  проектов,  главным  образом,  предлагает  учитель,  но  могут предлагать  и  сами  учащиеся  после  изучения  отдельных  тем  или  целого тематического блока. В</w:t>
      </w:r>
      <w:r>
        <w:t xml:space="preserve"> </w:t>
      </w:r>
      <w:r w:rsidRPr="00F253C3">
        <w:t xml:space="preserve">зависимости от сложности темы творческие задания могут носить индивидуальный или коллективный характер. </w:t>
      </w:r>
    </w:p>
    <w:p w:rsidR="00C55D14" w:rsidRDefault="00C55D14" w:rsidP="008F4292">
      <w:pPr>
        <w:jc w:val="both"/>
      </w:pPr>
    </w:p>
    <w:p w:rsidR="00C55D14" w:rsidRDefault="008F4292" w:rsidP="008F3F24">
      <w:pPr>
        <w:jc w:val="both"/>
      </w:pPr>
      <w:r w:rsidRPr="008F4292">
        <w:rPr>
          <w:b/>
        </w:rPr>
        <w:t xml:space="preserve">Технологии, </w:t>
      </w:r>
      <w:r>
        <w:t>используемые в обучении: здоровьесбережения, игровые, обучение в сотрудничестве, развивающего обучения, развития критического мышления, личностно ориентированного обучения, информационно-коммуникационные, проблемно-диалогического обучения, элементы технологии групповой проектной деятельности и др.</w:t>
      </w:r>
    </w:p>
    <w:p w:rsidR="008F3F24" w:rsidRDefault="008F3F24" w:rsidP="008F3F24">
      <w:pPr>
        <w:jc w:val="both"/>
      </w:pPr>
    </w:p>
    <w:p w:rsidR="006139FE" w:rsidRPr="006139FE" w:rsidRDefault="006139FE" w:rsidP="008F3F24">
      <w:pPr>
        <w:rPr>
          <w:lang w:eastAsia="en-US" w:bidi="en-US"/>
        </w:rPr>
      </w:pPr>
      <w:r w:rsidRPr="006139FE">
        <w:rPr>
          <w:b/>
          <w:bCs/>
          <w:lang w:eastAsia="en-US" w:bidi="en-US"/>
        </w:rPr>
        <w:t>Формы и методы работы</w:t>
      </w:r>
    </w:p>
    <w:p w:rsidR="006139FE" w:rsidRDefault="006139FE" w:rsidP="008F3F24">
      <w:pPr>
        <w:rPr>
          <w:b/>
          <w:lang w:eastAsia="en-US" w:bidi="en-US"/>
        </w:rPr>
      </w:pPr>
    </w:p>
    <w:p w:rsidR="008F3F24" w:rsidRPr="008F3F24" w:rsidRDefault="008F3F24" w:rsidP="008F3F24">
      <w:pPr>
        <w:rPr>
          <w:b/>
          <w:bCs/>
          <w:lang w:eastAsia="en-US" w:bidi="en-US"/>
        </w:rPr>
      </w:pPr>
      <w:r w:rsidRPr="008F3F24">
        <w:rPr>
          <w:b/>
          <w:lang w:eastAsia="en-US" w:bidi="en-US"/>
        </w:rPr>
        <w:t>Формы организации учебного процесса:</w:t>
      </w:r>
    </w:p>
    <w:p w:rsidR="008F3F24" w:rsidRDefault="008F3F24" w:rsidP="008F3F24">
      <w:pPr>
        <w:numPr>
          <w:ilvl w:val="0"/>
          <w:numId w:val="5"/>
        </w:numPr>
        <w:rPr>
          <w:b/>
          <w:bCs/>
          <w:lang w:eastAsia="en-US" w:bidi="en-US"/>
        </w:rPr>
      </w:pPr>
      <w:r w:rsidRPr="0084123E">
        <w:rPr>
          <w:lang w:eastAsia="en-US" w:bidi="en-US"/>
        </w:rPr>
        <w:t>индивидуальные;</w:t>
      </w:r>
    </w:p>
    <w:p w:rsidR="008F3F24" w:rsidRDefault="008F3F24" w:rsidP="008F3F24">
      <w:pPr>
        <w:numPr>
          <w:ilvl w:val="0"/>
          <w:numId w:val="5"/>
        </w:numPr>
        <w:rPr>
          <w:b/>
          <w:bCs/>
          <w:lang w:eastAsia="en-US" w:bidi="en-US"/>
        </w:rPr>
      </w:pPr>
      <w:r w:rsidRPr="0084123E">
        <w:rPr>
          <w:lang w:eastAsia="en-US" w:bidi="en-US"/>
        </w:rPr>
        <w:t>групповые;</w:t>
      </w:r>
    </w:p>
    <w:p w:rsidR="008F3F24" w:rsidRDefault="008F3F24" w:rsidP="008F3F24">
      <w:pPr>
        <w:numPr>
          <w:ilvl w:val="0"/>
          <w:numId w:val="5"/>
        </w:numPr>
        <w:rPr>
          <w:b/>
          <w:bCs/>
          <w:lang w:eastAsia="en-US" w:bidi="en-US"/>
        </w:rPr>
      </w:pPr>
      <w:r w:rsidRPr="0084123E">
        <w:rPr>
          <w:lang w:eastAsia="en-US" w:bidi="en-US"/>
        </w:rPr>
        <w:t>индивидуально-групповые;</w:t>
      </w:r>
    </w:p>
    <w:p w:rsidR="008F3F24" w:rsidRDefault="008F3F24" w:rsidP="008F3F24">
      <w:pPr>
        <w:numPr>
          <w:ilvl w:val="0"/>
          <w:numId w:val="5"/>
        </w:numPr>
        <w:rPr>
          <w:b/>
          <w:bCs/>
          <w:lang w:eastAsia="en-US" w:bidi="en-US"/>
        </w:rPr>
      </w:pPr>
      <w:r w:rsidRPr="0084123E">
        <w:rPr>
          <w:lang w:eastAsia="en-US" w:bidi="en-US"/>
        </w:rPr>
        <w:t>фронтальные;</w:t>
      </w:r>
    </w:p>
    <w:p w:rsidR="008F3F24" w:rsidRPr="006139FE" w:rsidRDefault="008F3F24" w:rsidP="008F3F24">
      <w:pPr>
        <w:numPr>
          <w:ilvl w:val="0"/>
          <w:numId w:val="5"/>
        </w:numPr>
        <w:rPr>
          <w:bCs/>
          <w:lang w:eastAsia="en-US" w:bidi="en-US"/>
        </w:rPr>
      </w:pPr>
      <w:r w:rsidRPr="0084123E">
        <w:rPr>
          <w:lang w:eastAsia="en-US" w:bidi="en-US"/>
        </w:rPr>
        <w:t>практикумы.</w:t>
      </w:r>
    </w:p>
    <w:p w:rsidR="006139FE" w:rsidRDefault="006139FE" w:rsidP="006139FE">
      <w:pPr>
        <w:rPr>
          <w:lang w:eastAsia="en-US" w:bidi="en-US"/>
        </w:rPr>
      </w:pPr>
    </w:p>
    <w:p w:rsidR="006139FE" w:rsidRPr="006139FE" w:rsidRDefault="006139FE" w:rsidP="006139FE">
      <w:pPr>
        <w:rPr>
          <w:b/>
          <w:lang w:eastAsia="en-US" w:bidi="en-US"/>
        </w:rPr>
      </w:pPr>
      <w:r w:rsidRPr="006139FE">
        <w:rPr>
          <w:lang w:eastAsia="en-US" w:bidi="en-US"/>
        </w:rPr>
        <w:t>Усвоение учебного материала реализуется с применением основных групп </w:t>
      </w:r>
      <w:r w:rsidRPr="006139FE">
        <w:rPr>
          <w:b/>
          <w:iCs/>
          <w:lang w:eastAsia="en-US" w:bidi="en-US"/>
        </w:rPr>
        <w:t>методов обучения и их сочетания:</w:t>
      </w:r>
    </w:p>
    <w:p w:rsidR="006139FE" w:rsidRPr="006139FE" w:rsidRDefault="006139FE" w:rsidP="006139FE">
      <w:pPr>
        <w:numPr>
          <w:ilvl w:val="0"/>
          <w:numId w:val="8"/>
        </w:numPr>
        <w:rPr>
          <w:lang w:eastAsia="en-US" w:bidi="en-US"/>
        </w:rPr>
      </w:pPr>
      <w:r w:rsidRPr="006139FE">
        <w:rPr>
          <w:lang w:eastAsia="en-US" w:bidi="en-US"/>
        </w:rPr>
        <w:t>методами организации и осуществления учебно – познавательной деятельности: словесных (рассказ, учебная лекция, беседа), наглядных (иллюстрационных и демонстративных), практических, проблемно – поисковых под руководством преподавателя и самостоятельной работой учащихся;</w:t>
      </w:r>
    </w:p>
    <w:p w:rsidR="006139FE" w:rsidRPr="006139FE" w:rsidRDefault="006139FE" w:rsidP="006139FE">
      <w:pPr>
        <w:numPr>
          <w:ilvl w:val="0"/>
          <w:numId w:val="8"/>
        </w:numPr>
        <w:rPr>
          <w:lang w:eastAsia="en-US" w:bidi="en-US"/>
        </w:rPr>
      </w:pPr>
      <w:r w:rsidRPr="006139FE">
        <w:rPr>
          <w:lang w:eastAsia="en-US" w:bidi="en-US"/>
        </w:rPr>
        <w:t>методами стимулирования и мотивации учебной деятельности: познавательных игр, деловых игр;</w:t>
      </w:r>
    </w:p>
    <w:p w:rsidR="006139FE" w:rsidRDefault="006139FE" w:rsidP="006139FE">
      <w:pPr>
        <w:numPr>
          <w:ilvl w:val="0"/>
          <w:numId w:val="8"/>
        </w:numPr>
        <w:rPr>
          <w:lang w:eastAsia="en-US" w:bidi="en-US"/>
        </w:rPr>
      </w:pPr>
      <w:r w:rsidRPr="006139FE">
        <w:rPr>
          <w:lang w:eastAsia="en-US" w:bidi="en-US"/>
        </w:rPr>
        <w:t>степень активности и самостоятельности учащихся нарастает с применением объяснительно – иллюстративного, частично – поискового (эвристического), исследовательского методов обучения</w:t>
      </w:r>
    </w:p>
    <w:p w:rsidR="006139FE" w:rsidRPr="006139FE" w:rsidRDefault="006139FE" w:rsidP="006139FE">
      <w:pPr>
        <w:ind w:left="720"/>
        <w:rPr>
          <w:lang w:eastAsia="en-US" w:bidi="en-US"/>
        </w:rPr>
      </w:pPr>
    </w:p>
    <w:p w:rsidR="006139FE" w:rsidRPr="006139FE" w:rsidRDefault="006139FE" w:rsidP="006139FE">
      <w:pPr>
        <w:rPr>
          <w:b/>
          <w:lang w:eastAsia="en-US" w:bidi="en-US"/>
        </w:rPr>
      </w:pPr>
      <w:r w:rsidRPr="006139FE">
        <w:rPr>
          <w:lang w:eastAsia="en-US" w:bidi="en-US"/>
        </w:rPr>
        <w:t>Используются следующие </w:t>
      </w:r>
      <w:r w:rsidRPr="006139FE">
        <w:rPr>
          <w:b/>
          <w:iCs/>
          <w:lang w:eastAsia="en-US" w:bidi="en-US"/>
        </w:rPr>
        <w:t>средства обучения:</w:t>
      </w:r>
    </w:p>
    <w:p w:rsidR="006139FE" w:rsidRPr="006139FE" w:rsidRDefault="006139FE" w:rsidP="006139FE">
      <w:pPr>
        <w:rPr>
          <w:lang w:eastAsia="en-US" w:bidi="en-US"/>
        </w:rPr>
      </w:pPr>
      <w:r w:rsidRPr="006139FE">
        <w:rPr>
          <w:lang w:eastAsia="en-US" w:bidi="en-US"/>
        </w:rPr>
        <w:t>- учебно–наглядные пособия (таблицы, модели, презентации);</w:t>
      </w:r>
    </w:p>
    <w:p w:rsidR="006139FE" w:rsidRPr="006139FE" w:rsidRDefault="006139FE" w:rsidP="006139FE">
      <w:pPr>
        <w:rPr>
          <w:lang w:eastAsia="en-US" w:bidi="en-US"/>
        </w:rPr>
      </w:pPr>
      <w:r w:rsidRPr="006139FE">
        <w:rPr>
          <w:lang w:eastAsia="en-US" w:bidi="en-US"/>
        </w:rPr>
        <w:t>- организационно – педагогические средства (карточки, раздаточный материал)</w:t>
      </w:r>
    </w:p>
    <w:p w:rsidR="006139FE" w:rsidRDefault="006139FE" w:rsidP="006139FE">
      <w:pPr>
        <w:rPr>
          <w:lang w:eastAsia="en-US" w:bidi="en-US"/>
        </w:rPr>
      </w:pPr>
      <w:r w:rsidRPr="006139FE">
        <w:rPr>
          <w:lang w:eastAsia="en-US" w:bidi="en-US"/>
        </w:rPr>
        <w:t>Основной особенностью методов и форм является то, что предпочтение отдается практическим, </w:t>
      </w:r>
      <w:r w:rsidRPr="006139FE">
        <w:rPr>
          <w:i/>
          <w:iCs/>
          <w:lang w:eastAsia="en-US" w:bidi="en-US"/>
        </w:rPr>
        <w:t>проблемно-поисковой и творческой</w:t>
      </w:r>
      <w:r w:rsidRPr="006139FE">
        <w:rPr>
          <w:lang w:eastAsia="en-US" w:bidi="en-US"/>
        </w:rPr>
        <w:t> деятельности младших школьников.</w:t>
      </w:r>
    </w:p>
    <w:p w:rsidR="006139FE" w:rsidRPr="006139FE" w:rsidRDefault="006139FE" w:rsidP="006139FE">
      <w:pPr>
        <w:rPr>
          <w:lang w:eastAsia="en-US" w:bidi="en-US"/>
        </w:rPr>
      </w:pPr>
    </w:p>
    <w:p w:rsidR="006139FE" w:rsidRPr="006139FE" w:rsidRDefault="006139FE" w:rsidP="006139FE">
      <w:pPr>
        <w:rPr>
          <w:lang w:eastAsia="en-US" w:bidi="en-US"/>
        </w:rPr>
      </w:pPr>
      <w:r w:rsidRPr="006139FE">
        <w:rPr>
          <w:b/>
          <w:bCs/>
          <w:lang w:eastAsia="en-US" w:bidi="en-US"/>
        </w:rPr>
        <w:t>Педагогические технологии, методики обучения.</w:t>
      </w:r>
    </w:p>
    <w:p w:rsidR="006139FE" w:rsidRPr="006139FE" w:rsidRDefault="006139FE" w:rsidP="006139FE">
      <w:pPr>
        <w:numPr>
          <w:ilvl w:val="0"/>
          <w:numId w:val="9"/>
        </w:numPr>
        <w:rPr>
          <w:lang w:eastAsia="en-US" w:bidi="en-US"/>
        </w:rPr>
      </w:pPr>
      <w:r w:rsidRPr="006139FE">
        <w:rPr>
          <w:lang w:eastAsia="en-US" w:bidi="en-US"/>
        </w:rPr>
        <w:t>-методика оптимизации режима обучения, сохранения и поддержки здоровья школьников,</w:t>
      </w:r>
    </w:p>
    <w:p w:rsidR="006139FE" w:rsidRPr="006139FE" w:rsidRDefault="006139FE" w:rsidP="006139FE">
      <w:pPr>
        <w:numPr>
          <w:ilvl w:val="0"/>
          <w:numId w:val="9"/>
        </w:numPr>
        <w:rPr>
          <w:lang w:eastAsia="en-US" w:bidi="en-US"/>
        </w:rPr>
      </w:pPr>
      <w:r w:rsidRPr="006139FE">
        <w:rPr>
          <w:lang w:eastAsia="en-US" w:bidi="en-US"/>
        </w:rPr>
        <w:t>- методика системности,</w:t>
      </w:r>
    </w:p>
    <w:p w:rsidR="006139FE" w:rsidRPr="006139FE" w:rsidRDefault="006139FE" w:rsidP="006139FE">
      <w:pPr>
        <w:numPr>
          <w:ilvl w:val="0"/>
          <w:numId w:val="9"/>
        </w:numPr>
        <w:rPr>
          <w:lang w:eastAsia="en-US" w:bidi="en-US"/>
        </w:rPr>
      </w:pPr>
      <w:r w:rsidRPr="006139FE">
        <w:rPr>
          <w:lang w:eastAsia="en-US" w:bidi="en-US"/>
        </w:rPr>
        <w:t>-методика проекта,</w:t>
      </w:r>
    </w:p>
    <w:p w:rsidR="006139FE" w:rsidRPr="006139FE" w:rsidRDefault="006139FE" w:rsidP="006139FE">
      <w:pPr>
        <w:numPr>
          <w:ilvl w:val="0"/>
          <w:numId w:val="9"/>
        </w:numPr>
        <w:rPr>
          <w:lang w:eastAsia="en-US" w:bidi="en-US"/>
        </w:rPr>
      </w:pPr>
      <w:r w:rsidRPr="006139FE">
        <w:rPr>
          <w:lang w:eastAsia="en-US" w:bidi="en-US"/>
        </w:rPr>
        <w:t>-частично-поисковые методики,</w:t>
      </w:r>
    </w:p>
    <w:p w:rsidR="006139FE" w:rsidRPr="006139FE" w:rsidRDefault="006139FE" w:rsidP="006139FE">
      <w:pPr>
        <w:numPr>
          <w:ilvl w:val="0"/>
          <w:numId w:val="9"/>
        </w:numPr>
        <w:rPr>
          <w:lang w:eastAsia="en-US" w:bidi="en-US"/>
        </w:rPr>
      </w:pPr>
      <w:r w:rsidRPr="006139FE">
        <w:rPr>
          <w:lang w:eastAsia="en-US" w:bidi="en-US"/>
        </w:rPr>
        <w:t>-методику опережающего обучения,</w:t>
      </w:r>
    </w:p>
    <w:p w:rsidR="006139FE" w:rsidRPr="006139FE" w:rsidRDefault="006139FE" w:rsidP="006139FE">
      <w:pPr>
        <w:numPr>
          <w:ilvl w:val="0"/>
          <w:numId w:val="9"/>
        </w:numPr>
        <w:rPr>
          <w:lang w:eastAsia="en-US" w:bidi="en-US"/>
        </w:rPr>
      </w:pPr>
      <w:r w:rsidRPr="006139FE">
        <w:rPr>
          <w:lang w:eastAsia="en-US" w:bidi="en-US"/>
        </w:rPr>
        <w:t>-интерактивные методы обучения школьников.</w:t>
      </w:r>
    </w:p>
    <w:p w:rsidR="006139FE" w:rsidRPr="006139FE" w:rsidRDefault="006139FE" w:rsidP="006139FE">
      <w:pPr>
        <w:numPr>
          <w:ilvl w:val="0"/>
          <w:numId w:val="9"/>
        </w:numPr>
        <w:rPr>
          <w:lang w:eastAsia="en-US" w:bidi="en-US"/>
        </w:rPr>
      </w:pPr>
      <w:r w:rsidRPr="006139FE">
        <w:rPr>
          <w:lang w:eastAsia="en-US" w:bidi="en-US"/>
        </w:rPr>
        <w:t>Исследовательская (проблемно-поисковая)</w:t>
      </w:r>
    </w:p>
    <w:p w:rsidR="006139FE" w:rsidRPr="006139FE" w:rsidRDefault="006139FE" w:rsidP="006139FE">
      <w:pPr>
        <w:numPr>
          <w:ilvl w:val="0"/>
          <w:numId w:val="9"/>
        </w:numPr>
        <w:rPr>
          <w:lang w:eastAsia="en-US" w:bidi="en-US"/>
        </w:rPr>
      </w:pPr>
      <w:r w:rsidRPr="006139FE">
        <w:rPr>
          <w:lang w:eastAsia="en-US" w:bidi="en-US"/>
        </w:rPr>
        <w:t>Коммуникативная (дискуссионная)</w:t>
      </w:r>
    </w:p>
    <w:p w:rsidR="006139FE" w:rsidRPr="006139FE" w:rsidRDefault="006139FE" w:rsidP="006139FE">
      <w:pPr>
        <w:numPr>
          <w:ilvl w:val="0"/>
          <w:numId w:val="9"/>
        </w:numPr>
        <w:rPr>
          <w:lang w:eastAsia="en-US" w:bidi="en-US"/>
        </w:rPr>
      </w:pPr>
      <w:r w:rsidRPr="006139FE">
        <w:rPr>
          <w:lang w:eastAsia="en-US" w:bidi="en-US"/>
        </w:rPr>
        <w:t>Особенностью этой технологии является наличие дискуссий, характеризующиеся различными точками зрения по изучаемым вопросам, сопоставлением их, поиском за счет обсуждения истинной точки зрения.</w:t>
      </w:r>
    </w:p>
    <w:p w:rsidR="006139FE" w:rsidRPr="006139FE" w:rsidRDefault="006139FE" w:rsidP="006139FE">
      <w:pPr>
        <w:numPr>
          <w:ilvl w:val="0"/>
          <w:numId w:val="9"/>
        </w:numPr>
        <w:rPr>
          <w:lang w:eastAsia="en-US" w:bidi="en-US"/>
        </w:rPr>
      </w:pPr>
      <w:r w:rsidRPr="006139FE">
        <w:rPr>
          <w:lang w:eastAsia="en-US" w:bidi="en-US"/>
        </w:rPr>
        <w:t>Психологическая (самоопределенческая)</w:t>
      </w:r>
    </w:p>
    <w:p w:rsidR="006139FE" w:rsidRPr="006139FE" w:rsidRDefault="006139FE" w:rsidP="006139FE">
      <w:pPr>
        <w:numPr>
          <w:ilvl w:val="0"/>
          <w:numId w:val="9"/>
        </w:numPr>
        <w:rPr>
          <w:lang w:eastAsia="en-US" w:bidi="en-US"/>
        </w:rPr>
      </w:pPr>
      <w:r w:rsidRPr="006139FE">
        <w:rPr>
          <w:lang w:eastAsia="en-US" w:bidi="en-US"/>
        </w:rPr>
        <w:t>Характерной чертой этой технологии является самоопределение обучаемого к выполнению той или иной образовательной деятельности.</w:t>
      </w:r>
    </w:p>
    <w:p w:rsidR="006139FE" w:rsidRPr="006139FE" w:rsidRDefault="006139FE" w:rsidP="006139FE">
      <w:pPr>
        <w:numPr>
          <w:ilvl w:val="0"/>
          <w:numId w:val="9"/>
        </w:numPr>
        <w:rPr>
          <w:lang w:eastAsia="en-US" w:bidi="en-US"/>
        </w:rPr>
      </w:pPr>
      <w:r w:rsidRPr="006139FE">
        <w:rPr>
          <w:lang w:eastAsia="en-US" w:bidi="en-US"/>
        </w:rPr>
        <w:t>Деятельностная</w:t>
      </w:r>
    </w:p>
    <w:p w:rsidR="006139FE" w:rsidRPr="006139FE" w:rsidRDefault="006139FE" w:rsidP="006139FE">
      <w:pPr>
        <w:numPr>
          <w:ilvl w:val="0"/>
          <w:numId w:val="9"/>
        </w:numPr>
        <w:rPr>
          <w:lang w:eastAsia="en-US" w:bidi="en-US"/>
        </w:rPr>
      </w:pPr>
      <w:r w:rsidRPr="006139FE">
        <w:rPr>
          <w:lang w:eastAsia="en-US" w:bidi="en-US"/>
        </w:rPr>
        <w:t>Характерной чертой этой технологии является способность ученика проектировать предстоящую деятельность, быть ее субъектом.</w:t>
      </w:r>
    </w:p>
    <w:p w:rsidR="006139FE" w:rsidRPr="006139FE" w:rsidRDefault="006139FE" w:rsidP="006139FE">
      <w:pPr>
        <w:numPr>
          <w:ilvl w:val="0"/>
          <w:numId w:val="9"/>
        </w:numPr>
        <w:rPr>
          <w:lang w:eastAsia="en-US" w:bidi="en-US"/>
        </w:rPr>
      </w:pPr>
      <w:r w:rsidRPr="006139FE">
        <w:rPr>
          <w:lang w:eastAsia="en-US" w:bidi="en-US"/>
        </w:rPr>
        <w:t>Рефлексивная</w:t>
      </w:r>
    </w:p>
    <w:p w:rsidR="006139FE" w:rsidRPr="006139FE" w:rsidRDefault="006139FE" w:rsidP="006139FE">
      <w:pPr>
        <w:numPr>
          <w:ilvl w:val="0"/>
          <w:numId w:val="9"/>
        </w:numPr>
        <w:rPr>
          <w:lang w:eastAsia="en-US" w:bidi="en-US"/>
        </w:rPr>
      </w:pPr>
      <w:r w:rsidRPr="006139FE">
        <w:rPr>
          <w:lang w:eastAsia="en-US" w:bidi="en-US"/>
        </w:rPr>
        <w:t>Особенностью данной технологии является осознание учеником деятельности: того как, каким способом получен результат, какие при этом встречались затруднения, как они были устранены, и что чувствовал ученик при этом.</w:t>
      </w:r>
    </w:p>
    <w:p w:rsidR="006139FE" w:rsidRPr="006139FE" w:rsidRDefault="006139FE" w:rsidP="006139FE">
      <w:pPr>
        <w:numPr>
          <w:ilvl w:val="0"/>
          <w:numId w:val="9"/>
        </w:numPr>
        <w:rPr>
          <w:lang w:eastAsia="en-US" w:bidi="en-US"/>
        </w:rPr>
      </w:pPr>
      <w:r w:rsidRPr="006139FE">
        <w:rPr>
          <w:lang w:eastAsia="en-US" w:bidi="en-US"/>
        </w:rPr>
        <w:t>Здоровье сберегающие образовательные технологии можно рассматривать и как технологическую основу здоровье сберегающей педагогики – одной из самых перспективных образовательных систем XXI века, и как совокупность приемов, форм и методов организации обучения школьников, без ущерба для их здоровья, и как качественную характеристику любой педагогической технологии по критерию ее воздействия на здоровье учащихся и педагогов.</w:t>
      </w:r>
    </w:p>
    <w:p w:rsidR="006139FE" w:rsidRPr="006139FE" w:rsidRDefault="006139FE" w:rsidP="006139FE">
      <w:pPr>
        <w:numPr>
          <w:ilvl w:val="0"/>
          <w:numId w:val="9"/>
        </w:numPr>
        <w:rPr>
          <w:lang w:eastAsia="en-US" w:bidi="en-US"/>
        </w:rPr>
      </w:pPr>
      <w:r w:rsidRPr="006139FE">
        <w:rPr>
          <w:lang w:eastAsia="en-US" w:bidi="en-US"/>
        </w:rPr>
        <w:t>Компьютерные (информационные)</w:t>
      </w:r>
    </w:p>
    <w:p w:rsidR="006139FE" w:rsidRPr="006139FE" w:rsidRDefault="006139FE" w:rsidP="006139FE">
      <w:pPr>
        <w:numPr>
          <w:ilvl w:val="0"/>
          <w:numId w:val="9"/>
        </w:numPr>
        <w:rPr>
          <w:lang w:eastAsia="en-US" w:bidi="en-US"/>
        </w:rPr>
      </w:pPr>
      <w:r w:rsidRPr="006139FE">
        <w:rPr>
          <w:lang w:eastAsia="en-US" w:bidi="en-US"/>
        </w:rPr>
        <w:t>Информационно-личностные</w:t>
      </w:r>
    </w:p>
    <w:p w:rsidR="006139FE" w:rsidRPr="006139FE" w:rsidRDefault="006139FE" w:rsidP="006139FE">
      <w:pPr>
        <w:numPr>
          <w:ilvl w:val="0"/>
          <w:numId w:val="9"/>
        </w:numPr>
        <w:rPr>
          <w:lang w:eastAsia="en-US" w:bidi="en-US"/>
        </w:rPr>
      </w:pPr>
      <w:r w:rsidRPr="006139FE">
        <w:rPr>
          <w:lang w:eastAsia="en-US" w:bidi="en-US"/>
        </w:rPr>
        <w:t>Этнокультурные</w:t>
      </w:r>
    </w:p>
    <w:p w:rsidR="006139FE" w:rsidRDefault="006139FE" w:rsidP="006139FE">
      <w:pPr>
        <w:numPr>
          <w:ilvl w:val="0"/>
          <w:numId w:val="9"/>
        </w:numPr>
        <w:rPr>
          <w:lang w:eastAsia="en-US" w:bidi="en-US"/>
        </w:rPr>
      </w:pPr>
      <w:r w:rsidRPr="006139FE">
        <w:rPr>
          <w:lang w:eastAsia="en-US" w:bidi="en-US"/>
        </w:rPr>
        <w:t>Личностно-ориентированные</w:t>
      </w:r>
    </w:p>
    <w:p w:rsidR="006139FE" w:rsidRPr="006139FE" w:rsidRDefault="006139FE" w:rsidP="006139FE">
      <w:pPr>
        <w:ind w:left="720"/>
        <w:rPr>
          <w:lang w:eastAsia="en-US" w:bidi="en-US"/>
        </w:rPr>
      </w:pPr>
    </w:p>
    <w:p w:rsidR="006139FE" w:rsidRPr="006139FE" w:rsidRDefault="006139FE" w:rsidP="006139FE">
      <w:pPr>
        <w:rPr>
          <w:b/>
          <w:lang w:eastAsia="en-US" w:bidi="en-US"/>
        </w:rPr>
      </w:pPr>
      <w:r w:rsidRPr="006139FE">
        <w:rPr>
          <w:b/>
          <w:u w:val="single"/>
          <w:lang w:eastAsia="en-US" w:bidi="en-US"/>
        </w:rPr>
        <w:t>МЕТОДЫ</w:t>
      </w:r>
      <w:r w:rsidRPr="006139FE">
        <w:rPr>
          <w:b/>
          <w:lang w:eastAsia="en-US" w:bidi="en-US"/>
        </w:rPr>
        <w:t xml:space="preserve">: </w:t>
      </w:r>
    </w:p>
    <w:p w:rsidR="006139FE" w:rsidRPr="006139FE" w:rsidRDefault="006139FE" w:rsidP="006139FE">
      <w:pPr>
        <w:rPr>
          <w:lang w:eastAsia="en-US" w:bidi="en-US"/>
        </w:rPr>
      </w:pPr>
      <w:r w:rsidRPr="006139FE">
        <w:rPr>
          <w:lang w:eastAsia="en-US" w:bidi="en-US"/>
        </w:rPr>
        <w:t>- репродуктивный;</w:t>
      </w:r>
    </w:p>
    <w:p w:rsidR="006139FE" w:rsidRPr="006139FE" w:rsidRDefault="006139FE" w:rsidP="006139FE">
      <w:pPr>
        <w:rPr>
          <w:lang w:eastAsia="en-US" w:bidi="en-US"/>
        </w:rPr>
      </w:pPr>
      <w:r w:rsidRPr="006139FE">
        <w:rPr>
          <w:lang w:eastAsia="en-US" w:bidi="en-US"/>
        </w:rPr>
        <w:t>- частично-поисковый;</w:t>
      </w:r>
    </w:p>
    <w:p w:rsidR="006139FE" w:rsidRPr="006139FE" w:rsidRDefault="006139FE" w:rsidP="006139FE">
      <w:pPr>
        <w:rPr>
          <w:lang w:eastAsia="en-US" w:bidi="en-US"/>
        </w:rPr>
      </w:pPr>
      <w:r w:rsidRPr="006139FE">
        <w:rPr>
          <w:lang w:eastAsia="en-US" w:bidi="en-US"/>
        </w:rPr>
        <w:t>- исследовательский;</w:t>
      </w:r>
    </w:p>
    <w:p w:rsidR="006139FE" w:rsidRPr="006139FE" w:rsidRDefault="006139FE" w:rsidP="006139FE">
      <w:pPr>
        <w:rPr>
          <w:lang w:eastAsia="en-US" w:bidi="en-US"/>
        </w:rPr>
      </w:pPr>
      <w:r w:rsidRPr="006139FE">
        <w:rPr>
          <w:lang w:eastAsia="en-US" w:bidi="en-US"/>
        </w:rPr>
        <w:t>- творческий.</w:t>
      </w:r>
    </w:p>
    <w:p w:rsidR="006139FE" w:rsidRPr="006139FE" w:rsidRDefault="006139FE" w:rsidP="006139FE">
      <w:pPr>
        <w:rPr>
          <w:lang w:eastAsia="en-US" w:bidi="en-US"/>
        </w:rPr>
      </w:pPr>
      <w:r w:rsidRPr="006139FE">
        <w:rPr>
          <w:b/>
          <w:lang w:eastAsia="en-US" w:bidi="en-US"/>
        </w:rPr>
        <w:t>Методики</w:t>
      </w:r>
      <w:r w:rsidRPr="006139FE">
        <w:rPr>
          <w:lang w:eastAsia="en-US" w:bidi="en-US"/>
        </w:rPr>
        <w:t>: классически</w:t>
      </w:r>
      <w:r>
        <w:rPr>
          <w:lang w:eastAsia="en-US" w:bidi="en-US"/>
        </w:rPr>
        <w:t>,</w:t>
      </w:r>
      <w:r w:rsidRPr="006139FE">
        <w:rPr>
          <w:lang w:eastAsia="en-US" w:bidi="en-US"/>
        </w:rPr>
        <w:t xml:space="preserve"> соответствующая государственным стандартам.</w:t>
      </w:r>
    </w:p>
    <w:p w:rsidR="006139FE" w:rsidRPr="006139FE" w:rsidRDefault="006139FE" w:rsidP="006139FE">
      <w:pPr>
        <w:rPr>
          <w:lang w:eastAsia="en-US" w:bidi="en-US"/>
        </w:rPr>
      </w:pPr>
      <w:r w:rsidRPr="006139FE">
        <w:rPr>
          <w:b/>
          <w:lang w:eastAsia="en-US" w:bidi="en-US"/>
        </w:rPr>
        <w:t>Подходы</w:t>
      </w:r>
      <w:r w:rsidRPr="006139FE">
        <w:rPr>
          <w:lang w:eastAsia="en-US" w:bidi="en-US"/>
        </w:rPr>
        <w:t>: личностно-ориентированный подход к воспитанию и образованию ребенка.</w:t>
      </w:r>
    </w:p>
    <w:p w:rsidR="006139FE" w:rsidRPr="006139FE" w:rsidRDefault="006139FE" w:rsidP="006139FE">
      <w:pPr>
        <w:rPr>
          <w:lang w:eastAsia="en-US" w:bidi="en-US"/>
        </w:rPr>
      </w:pPr>
      <w:r w:rsidRPr="006139FE">
        <w:rPr>
          <w:lang w:eastAsia="en-US" w:bidi="en-US"/>
        </w:rPr>
        <w:t>Педагогические приемы соответствуют решению проблемы мотивации учения ребенка в условиях работы с шестью педагогическими системами.</w:t>
      </w:r>
    </w:p>
    <w:p w:rsidR="006139FE" w:rsidRPr="006139FE" w:rsidRDefault="006139FE" w:rsidP="006139FE">
      <w:pPr>
        <w:rPr>
          <w:lang w:eastAsia="en-US" w:bidi="en-US"/>
        </w:rPr>
      </w:pPr>
      <w:r w:rsidRPr="006139FE">
        <w:rPr>
          <w:lang w:eastAsia="en-US" w:bidi="en-US"/>
        </w:rPr>
        <w:t>Образовательные технологии соответствуют государственным стандартам.</w:t>
      </w:r>
    </w:p>
    <w:p w:rsidR="006139FE" w:rsidRPr="006139FE" w:rsidRDefault="006139FE" w:rsidP="006139FE">
      <w:pPr>
        <w:rPr>
          <w:lang w:eastAsia="en-US" w:bidi="en-US"/>
        </w:rPr>
      </w:pPr>
      <w:r w:rsidRPr="006139FE">
        <w:rPr>
          <w:b/>
          <w:lang w:eastAsia="en-US" w:bidi="en-US"/>
        </w:rPr>
        <w:t>Форма занятий</w:t>
      </w:r>
      <w:r w:rsidRPr="006139FE">
        <w:rPr>
          <w:lang w:eastAsia="en-US" w:bidi="en-US"/>
        </w:rPr>
        <w:t>: классно-урочная.</w:t>
      </w:r>
    </w:p>
    <w:p w:rsidR="006139FE" w:rsidRDefault="006139FE" w:rsidP="006139FE">
      <w:pPr>
        <w:rPr>
          <w:lang w:eastAsia="en-US" w:bidi="en-US"/>
        </w:rPr>
      </w:pPr>
      <w:r w:rsidRPr="006139FE">
        <w:rPr>
          <w:b/>
          <w:lang w:eastAsia="en-US" w:bidi="en-US"/>
        </w:rPr>
        <w:t>Уровни результативности</w:t>
      </w:r>
      <w:r w:rsidRPr="006139FE">
        <w:rPr>
          <w:lang w:eastAsia="en-US" w:bidi="en-US"/>
        </w:rPr>
        <w:t>: </w:t>
      </w:r>
    </w:p>
    <w:p w:rsidR="006139FE" w:rsidRDefault="006139FE" w:rsidP="006139FE">
      <w:pPr>
        <w:pStyle w:val="a5"/>
        <w:numPr>
          <w:ilvl w:val="0"/>
          <w:numId w:val="10"/>
        </w:numPr>
        <w:rPr>
          <w:rFonts w:ascii="Times New Roman" w:hAnsi="Times New Roman"/>
          <w:sz w:val="24"/>
          <w:lang w:bidi="en-US"/>
        </w:rPr>
      </w:pPr>
      <w:r w:rsidRPr="006139FE">
        <w:rPr>
          <w:rFonts w:ascii="Times New Roman" w:hAnsi="Times New Roman"/>
          <w:sz w:val="24"/>
          <w:u w:val="single"/>
          <w:lang w:bidi="en-US"/>
        </w:rPr>
        <w:t>репродуктивный</w:t>
      </w:r>
      <w:r w:rsidRPr="006139FE">
        <w:rPr>
          <w:rFonts w:ascii="Times New Roman" w:hAnsi="Times New Roman"/>
          <w:sz w:val="24"/>
          <w:lang w:bidi="en-US"/>
        </w:rPr>
        <w:t xml:space="preserve"> – </w:t>
      </w:r>
      <w:r w:rsidRPr="006139FE">
        <w:rPr>
          <w:rFonts w:ascii="Times New Roman" w:hAnsi="Times New Roman"/>
          <w:b w:val="0"/>
          <w:sz w:val="24"/>
          <w:lang w:bidi="en-US"/>
        </w:rPr>
        <w:t>уметь повторить работу по шаблону или за учителем поэтапно;</w:t>
      </w:r>
      <w:r w:rsidRPr="006139FE">
        <w:rPr>
          <w:rFonts w:ascii="Times New Roman" w:hAnsi="Times New Roman"/>
          <w:sz w:val="24"/>
          <w:lang w:bidi="en-US"/>
        </w:rPr>
        <w:t> </w:t>
      </w:r>
    </w:p>
    <w:p w:rsidR="006139FE" w:rsidRPr="006139FE" w:rsidRDefault="006139FE" w:rsidP="006139FE">
      <w:pPr>
        <w:pStyle w:val="a5"/>
        <w:numPr>
          <w:ilvl w:val="0"/>
          <w:numId w:val="10"/>
        </w:numPr>
        <w:rPr>
          <w:rFonts w:ascii="Times New Roman" w:hAnsi="Times New Roman"/>
          <w:b w:val="0"/>
          <w:sz w:val="24"/>
          <w:lang w:bidi="en-US"/>
        </w:rPr>
      </w:pPr>
      <w:r w:rsidRPr="006139FE">
        <w:rPr>
          <w:rFonts w:ascii="Times New Roman" w:hAnsi="Times New Roman"/>
          <w:sz w:val="24"/>
          <w:u w:val="single"/>
          <w:lang w:bidi="en-US"/>
        </w:rPr>
        <w:t>с элементами творчества</w:t>
      </w:r>
      <w:r w:rsidRPr="006139FE">
        <w:rPr>
          <w:rFonts w:ascii="Times New Roman" w:hAnsi="Times New Roman"/>
          <w:sz w:val="24"/>
          <w:lang w:bidi="en-US"/>
        </w:rPr>
        <w:t xml:space="preserve"> – </w:t>
      </w:r>
      <w:r w:rsidRPr="006139FE">
        <w:rPr>
          <w:rFonts w:ascii="Times New Roman" w:hAnsi="Times New Roman"/>
          <w:b w:val="0"/>
          <w:sz w:val="24"/>
          <w:lang w:bidi="en-US"/>
        </w:rPr>
        <w:t>выполнить работу на данную тему; </w:t>
      </w:r>
    </w:p>
    <w:p w:rsidR="006139FE" w:rsidRPr="006139FE" w:rsidRDefault="006139FE" w:rsidP="006139FE">
      <w:pPr>
        <w:pStyle w:val="a5"/>
        <w:numPr>
          <w:ilvl w:val="0"/>
          <w:numId w:val="10"/>
        </w:numPr>
        <w:rPr>
          <w:rFonts w:ascii="Times New Roman" w:hAnsi="Times New Roman"/>
          <w:b w:val="0"/>
          <w:sz w:val="24"/>
          <w:lang w:bidi="en-US"/>
        </w:rPr>
      </w:pPr>
      <w:r w:rsidRPr="006139FE">
        <w:rPr>
          <w:rFonts w:ascii="Times New Roman" w:hAnsi="Times New Roman"/>
          <w:sz w:val="24"/>
          <w:u w:val="single"/>
          <w:lang w:bidi="en-US"/>
        </w:rPr>
        <w:t>творческий</w:t>
      </w:r>
      <w:r w:rsidRPr="006139FE">
        <w:rPr>
          <w:rFonts w:ascii="Times New Roman" w:hAnsi="Times New Roman"/>
          <w:sz w:val="24"/>
          <w:lang w:bidi="en-US"/>
        </w:rPr>
        <w:t xml:space="preserve"> – </w:t>
      </w:r>
      <w:r w:rsidRPr="006139FE">
        <w:rPr>
          <w:rFonts w:ascii="Times New Roman" w:hAnsi="Times New Roman"/>
          <w:b w:val="0"/>
          <w:sz w:val="24"/>
          <w:lang w:bidi="en-US"/>
        </w:rPr>
        <w:t>выполнить работу на свободную тему.</w:t>
      </w:r>
    </w:p>
    <w:p w:rsidR="006139FE" w:rsidRPr="006139FE" w:rsidRDefault="006139FE" w:rsidP="006139FE">
      <w:pPr>
        <w:rPr>
          <w:lang w:eastAsia="en-US" w:bidi="en-US"/>
        </w:rPr>
      </w:pPr>
      <w:r w:rsidRPr="006139FE">
        <w:rPr>
          <w:lang w:eastAsia="en-US" w:bidi="en-US"/>
        </w:rPr>
        <w:t>Программа предполагает широкое использование уроков-опытов, уроков-игр, расширена доля самостоятельной практической работы ребенка без помощи учителя.</w:t>
      </w:r>
    </w:p>
    <w:p w:rsidR="008F3F24" w:rsidRPr="00C77F41" w:rsidRDefault="008F3F24" w:rsidP="008F3F24">
      <w:pPr>
        <w:jc w:val="both"/>
        <w:rPr>
          <w:bCs/>
          <w:color w:val="000000"/>
          <w:spacing w:val="-3"/>
        </w:rPr>
      </w:pPr>
    </w:p>
    <w:p w:rsidR="00C77F41" w:rsidRDefault="00AC13B3" w:rsidP="00C55D14">
      <w:pPr>
        <w:shd w:val="clear" w:color="auto" w:fill="FFFFFF"/>
        <w:jc w:val="both"/>
        <w:rPr>
          <w:b/>
          <w:bCs/>
          <w:color w:val="000000"/>
          <w:spacing w:val="-3"/>
        </w:rPr>
      </w:pPr>
      <w:r>
        <w:rPr>
          <w:b/>
          <w:bCs/>
          <w:color w:val="000000"/>
          <w:spacing w:val="-3"/>
        </w:rPr>
        <w:t xml:space="preserve">                                                                                      </w:t>
      </w:r>
      <w:r w:rsidR="00C77F41" w:rsidRPr="005A5D3F">
        <w:rPr>
          <w:b/>
          <w:bCs/>
          <w:color w:val="000000"/>
          <w:spacing w:val="-3"/>
        </w:rPr>
        <w:t xml:space="preserve">МЕСТО КУРСА В УЧЕБНОМ ПЛАНЕ </w:t>
      </w:r>
    </w:p>
    <w:p w:rsidR="005A5D3F" w:rsidRPr="005A5D3F" w:rsidRDefault="005A5D3F" w:rsidP="00C55D14">
      <w:pPr>
        <w:shd w:val="clear" w:color="auto" w:fill="FFFFFF"/>
        <w:jc w:val="both"/>
        <w:rPr>
          <w:b/>
          <w:bCs/>
          <w:color w:val="000000"/>
          <w:spacing w:val="-3"/>
        </w:rPr>
      </w:pPr>
    </w:p>
    <w:p w:rsidR="00C77F41" w:rsidRDefault="00C77F41" w:rsidP="00C55D14">
      <w:pPr>
        <w:shd w:val="clear" w:color="auto" w:fill="FFFFFF"/>
        <w:jc w:val="both"/>
        <w:rPr>
          <w:bCs/>
          <w:color w:val="000000"/>
          <w:spacing w:val="-3"/>
        </w:rPr>
      </w:pPr>
      <w:r w:rsidRPr="00C77F41">
        <w:rPr>
          <w:bCs/>
          <w:color w:val="000000"/>
          <w:spacing w:val="-3"/>
        </w:rPr>
        <w:t xml:space="preserve">На изучение технологии в начальной школе отводится 1 ч в неделю. Курс рассчитан на 135 ч: 33 ч </w:t>
      </w:r>
      <w:r w:rsidR="005B44C1">
        <w:rPr>
          <w:bCs/>
          <w:color w:val="000000"/>
          <w:spacing w:val="-3"/>
        </w:rPr>
        <w:t>— в 1 классе (33 учебные недели</w:t>
      </w:r>
      <w:r w:rsidRPr="00C77F41">
        <w:rPr>
          <w:bCs/>
          <w:color w:val="000000"/>
          <w:spacing w:val="-3"/>
        </w:rPr>
        <w:t>,.</w:t>
      </w:r>
      <w:r w:rsidR="00AC13B3">
        <w:rPr>
          <w:bCs/>
          <w:color w:val="000000"/>
          <w:spacing w:val="-3"/>
        </w:rPr>
        <w:t xml:space="preserve"> </w:t>
      </w:r>
      <w:r w:rsidR="006D62BD">
        <w:rPr>
          <w:bCs/>
          <w:color w:val="000000"/>
          <w:spacing w:val="-3"/>
        </w:rPr>
        <w:t>Программа рассчитана на 29 часов,1час в неделю,4 часа отводится на «Программу внеурочной деятельности в адаптационный период первоклассников»</w:t>
      </w:r>
      <w:r w:rsidR="004B1517">
        <w:rPr>
          <w:bCs/>
          <w:color w:val="000000"/>
          <w:spacing w:val="-3"/>
        </w:rPr>
        <w:t>)</w:t>
      </w:r>
      <w:r w:rsidR="006D62BD">
        <w:rPr>
          <w:bCs/>
          <w:color w:val="000000"/>
          <w:spacing w:val="-3"/>
        </w:rPr>
        <w:t>,</w:t>
      </w:r>
      <w:r w:rsidR="006D62BD" w:rsidRPr="00C77F41">
        <w:rPr>
          <w:bCs/>
          <w:color w:val="000000"/>
          <w:spacing w:val="-3"/>
        </w:rPr>
        <w:t>по 34 ч — во 2—4 классах (34 учебные недели в каждом классе).</w:t>
      </w:r>
    </w:p>
    <w:p w:rsidR="005A5D3F" w:rsidRPr="00C77F41" w:rsidRDefault="005A5D3F" w:rsidP="00C55D14">
      <w:pPr>
        <w:shd w:val="clear" w:color="auto" w:fill="FFFFFF"/>
        <w:jc w:val="both"/>
        <w:rPr>
          <w:bCs/>
          <w:color w:val="000000"/>
          <w:spacing w:val="-3"/>
        </w:rPr>
      </w:pPr>
    </w:p>
    <w:p w:rsidR="00C77F41" w:rsidRDefault="00AC13B3" w:rsidP="00C55D14">
      <w:pPr>
        <w:shd w:val="clear" w:color="auto" w:fill="FFFFFF"/>
        <w:jc w:val="both"/>
        <w:rPr>
          <w:b/>
          <w:bCs/>
          <w:color w:val="000000"/>
          <w:spacing w:val="-3"/>
        </w:rPr>
      </w:pPr>
      <w:r>
        <w:rPr>
          <w:b/>
          <w:bCs/>
          <w:color w:val="000000"/>
          <w:spacing w:val="-3"/>
        </w:rPr>
        <w:t xml:space="preserve">                                                             </w:t>
      </w:r>
      <w:r w:rsidR="00C77F41" w:rsidRPr="005A5D3F">
        <w:rPr>
          <w:b/>
          <w:bCs/>
          <w:color w:val="000000"/>
          <w:spacing w:val="-3"/>
        </w:rPr>
        <w:t xml:space="preserve">ЦЕННОСТНЫЕ ОРИЕНТИРЫ СОДЕРЖАНИЯ УЧЕБНОГО ПРЕДМЕТА </w:t>
      </w:r>
    </w:p>
    <w:p w:rsidR="005A5D3F" w:rsidRPr="005A5D3F" w:rsidRDefault="005A5D3F" w:rsidP="00C55D14">
      <w:pPr>
        <w:shd w:val="clear" w:color="auto" w:fill="FFFFFF"/>
        <w:jc w:val="both"/>
        <w:rPr>
          <w:b/>
          <w:bCs/>
          <w:color w:val="000000"/>
          <w:spacing w:val="-3"/>
        </w:rPr>
      </w:pP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жизни</w:t>
      </w:r>
      <w:r w:rsidR="00C77F41" w:rsidRPr="00C77F41">
        <w:rPr>
          <w:bCs/>
          <w:color w:val="000000"/>
          <w:spacing w:val="-3"/>
        </w:rPr>
        <w:t xml:space="preserve"> – признание человеческой жизни и существования живого в природе и материальном мире в целом как величайшей ценности, как основы для подлинного художественно- эстетического, эколого-технологического сознания.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природы</w:t>
      </w:r>
      <w:r>
        <w:rPr>
          <w:bCs/>
          <w:color w:val="000000"/>
          <w:spacing w:val="-3"/>
        </w:rPr>
        <w:t xml:space="preserve"> </w:t>
      </w:r>
      <w:r w:rsidR="00C77F41" w:rsidRPr="00C77F41">
        <w:rPr>
          <w:bCs/>
          <w:color w:val="000000"/>
          <w:spacing w:val="-3"/>
        </w:rPr>
        <w:t>основывается на общечеловеческой ценности жизни, на осознании себя частью природного мира – частью живой и неживой природы. Любовь к природе означает прежде всего бережное отношение к ней как к среде обитания и выживания человека, а также переживание чувства красоты, гармонии, её совершенства, сохранение и приумножение её богатства, отражение в художественных произведениях, предметах декоративно- прикладного искусства.</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человека</w:t>
      </w:r>
      <w:r w:rsidR="00C77F41" w:rsidRPr="00C77F41">
        <w:rPr>
          <w:bCs/>
          <w:color w:val="000000"/>
          <w:spacing w:val="-3"/>
        </w:rPr>
        <w:t xml:space="preserve"> как разумного существа, стремящегося к добру, самосовершенствованию и самореализации, важность и необходимость соблюдения здорового образа жизни в единстве его составляющих: физическом, психическом и социально-нравственном здоровье.</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добра</w:t>
      </w:r>
      <w:r w:rsidR="00C77F41" w:rsidRPr="00C77F41">
        <w:rPr>
          <w:bCs/>
          <w:color w:val="000000"/>
          <w:spacing w:val="-3"/>
        </w:rPr>
        <w:t xml:space="preserve"> – направленность человека на развитие и сохранение жизни, через сострадание и милосердие, стремление помочь ближнему, как проявление высшей человеческой способности – любви. </w:t>
      </w:r>
    </w:p>
    <w:p w:rsidR="00C77F41" w:rsidRPr="00C77F41" w:rsidRDefault="00AC13B3" w:rsidP="00C55D14">
      <w:pPr>
        <w:shd w:val="clear" w:color="auto" w:fill="FFFFFF"/>
        <w:jc w:val="both"/>
        <w:rPr>
          <w:bCs/>
          <w:color w:val="000000"/>
          <w:spacing w:val="-3"/>
        </w:rPr>
      </w:pPr>
      <w:r w:rsidRPr="0097095A">
        <w:rPr>
          <w:b/>
          <w:bCs/>
          <w:color w:val="000000"/>
          <w:spacing w:val="-3"/>
        </w:rPr>
        <w:t xml:space="preserve">         </w:t>
      </w:r>
      <w:r w:rsidR="00C77F41" w:rsidRPr="0097095A">
        <w:rPr>
          <w:b/>
          <w:bCs/>
          <w:color w:val="000000"/>
          <w:spacing w:val="-3"/>
        </w:rPr>
        <w:t>Ценность истины</w:t>
      </w:r>
      <w:r w:rsidR="00C77F41" w:rsidRPr="00C77F41">
        <w:rPr>
          <w:bCs/>
          <w:color w:val="000000"/>
          <w:spacing w:val="-3"/>
        </w:rPr>
        <w:t xml:space="preserve"> – это ценность научного познания как части культуры человечества, разума, понимания сущности бытия, мироздания.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семьи</w:t>
      </w:r>
      <w:r w:rsidR="00C77F41" w:rsidRPr="00C77F41">
        <w:rPr>
          <w:bCs/>
          <w:color w:val="000000"/>
          <w:spacing w:val="-3"/>
        </w:rPr>
        <w:t xml:space="preserve"> как первой и самой значимой для развития ребёнка социальной и образовательной среды, обеспечивающей преемственность художественно-культурных, этнических традиций народов России от поколения к поколению и тем самым жизнеспособность российского общества.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труда</w:t>
      </w:r>
      <w:r w:rsidR="00C77F41" w:rsidRPr="00C77F41">
        <w:rPr>
          <w:bCs/>
          <w:color w:val="000000"/>
          <w:spacing w:val="-3"/>
        </w:rPr>
        <w:t xml:space="preserve"> и творчества как естественного условия человеческой жизни, потребности творческой самореализации, состояния нормального человеческого существования. </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свободы</w:t>
      </w:r>
      <w:r w:rsidR="00C77F41" w:rsidRPr="00C77F41">
        <w:rPr>
          <w:bCs/>
          <w:color w:val="000000"/>
          <w:spacing w:val="-3"/>
        </w:rPr>
        <w:t xml:space="preserve"> как свободы выбора человеком своих мыслей и поступков, но свободы естественно ограниченной нормами, правилами, законами общества, членом которого всегда по всей социальной сути является человек</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социальной солидарности</w:t>
      </w:r>
      <w:r w:rsidR="00C77F41" w:rsidRPr="00C77F41">
        <w:rPr>
          <w:bCs/>
          <w:color w:val="000000"/>
          <w:spacing w:val="-3"/>
        </w:rPr>
        <w:t xml:space="preserve"> как признание прав и свобод человека, обладание чувствами справедливости, милосердия, чести, достоинства по отношению к себе и к другим людям.</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гражданственности</w:t>
      </w:r>
      <w:r w:rsidR="00C77F41" w:rsidRPr="00C77F41">
        <w:rPr>
          <w:bCs/>
          <w:color w:val="000000"/>
          <w:spacing w:val="-3"/>
        </w:rPr>
        <w:t xml:space="preserve"> – осознание человеком себя как члена общества, народа, представителя страны и государства.</w:t>
      </w:r>
    </w:p>
    <w:p w:rsidR="00C77F41" w:rsidRP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патриотизма</w:t>
      </w:r>
      <w:r w:rsidR="00C77F41" w:rsidRPr="00C77F41">
        <w:rPr>
          <w:bCs/>
          <w:color w:val="000000"/>
          <w:spacing w:val="-3"/>
        </w:rPr>
        <w:t xml:space="preserve"> – одно из проявлений духовной зрелости человека, выражающееся в любви к России, народу, малой родине, в осознанном желании служить Отечеству.</w:t>
      </w:r>
    </w:p>
    <w:p w:rsidR="00C77F41" w:rsidRDefault="00AC13B3" w:rsidP="00C55D14">
      <w:pPr>
        <w:shd w:val="clear" w:color="auto" w:fill="FFFFFF"/>
        <w:jc w:val="both"/>
        <w:rPr>
          <w:bCs/>
          <w:color w:val="000000"/>
          <w:spacing w:val="-3"/>
        </w:rPr>
      </w:pPr>
      <w:r>
        <w:rPr>
          <w:bCs/>
          <w:color w:val="000000"/>
          <w:spacing w:val="-3"/>
        </w:rPr>
        <w:t xml:space="preserve">         </w:t>
      </w:r>
      <w:r w:rsidR="00C77F41" w:rsidRPr="0097095A">
        <w:rPr>
          <w:b/>
          <w:bCs/>
          <w:color w:val="000000"/>
          <w:spacing w:val="-3"/>
        </w:rPr>
        <w:t>Ценность человечества</w:t>
      </w:r>
      <w:r w:rsidR="00C77F41" w:rsidRPr="00C77F41">
        <w:rPr>
          <w:bCs/>
          <w:color w:val="000000"/>
          <w:spacing w:val="-3"/>
        </w:rPr>
        <w:t xml:space="preserve"> как части мирового сообщества, для существования и прогресса которого необходимы мир, сотрудничество народов и уважение к многообразию их культур. </w:t>
      </w:r>
    </w:p>
    <w:p w:rsidR="005A5D3F" w:rsidRPr="00C77F41" w:rsidRDefault="005A5D3F" w:rsidP="00C55D14">
      <w:pPr>
        <w:shd w:val="clear" w:color="auto" w:fill="FFFFFF"/>
        <w:jc w:val="both"/>
        <w:rPr>
          <w:bCs/>
          <w:color w:val="000000"/>
          <w:spacing w:val="-3"/>
        </w:rPr>
      </w:pPr>
    </w:p>
    <w:p w:rsidR="00C77F41" w:rsidRDefault="00AC13B3" w:rsidP="00C55D14">
      <w:pPr>
        <w:shd w:val="clear" w:color="auto" w:fill="FFFFFF"/>
        <w:jc w:val="both"/>
        <w:rPr>
          <w:b/>
          <w:bCs/>
          <w:color w:val="000000"/>
          <w:spacing w:val="-3"/>
        </w:rPr>
      </w:pPr>
      <w:r>
        <w:rPr>
          <w:b/>
          <w:bCs/>
          <w:color w:val="000000"/>
          <w:spacing w:val="-3"/>
        </w:rPr>
        <w:t xml:space="preserve">  </w:t>
      </w:r>
      <w:r w:rsidR="0097095A">
        <w:rPr>
          <w:b/>
          <w:bCs/>
          <w:color w:val="000000"/>
          <w:spacing w:val="-3"/>
        </w:rPr>
        <w:t xml:space="preserve">                                                           </w:t>
      </w:r>
      <w:r>
        <w:rPr>
          <w:b/>
          <w:bCs/>
          <w:color w:val="000000"/>
          <w:spacing w:val="-3"/>
        </w:rPr>
        <w:t xml:space="preserve"> </w:t>
      </w:r>
      <w:r w:rsidR="0097095A">
        <w:rPr>
          <w:b/>
          <w:bCs/>
          <w:color w:val="000000"/>
          <w:spacing w:val="-3"/>
        </w:rPr>
        <w:t xml:space="preserve">ПЛАНИРУЕМЫЕ  </w:t>
      </w:r>
      <w:r w:rsidR="0097095A" w:rsidRPr="005A5D3F">
        <w:rPr>
          <w:b/>
          <w:bCs/>
          <w:color w:val="000000"/>
          <w:spacing w:val="-3"/>
        </w:rPr>
        <w:t xml:space="preserve">РЕЗУЛЬТАТЫ ИЗУЧЕНИЯ КУРСА </w:t>
      </w:r>
    </w:p>
    <w:p w:rsidR="005A5D3F" w:rsidRPr="005A5D3F" w:rsidRDefault="005A5D3F" w:rsidP="00C55D14">
      <w:pPr>
        <w:shd w:val="clear" w:color="auto" w:fill="FFFFFF"/>
        <w:jc w:val="both"/>
        <w:rPr>
          <w:b/>
          <w:bCs/>
          <w:color w:val="000000"/>
          <w:spacing w:val="-3"/>
        </w:rPr>
      </w:pPr>
    </w:p>
    <w:p w:rsidR="00C77F41" w:rsidRDefault="00AC13B3" w:rsidP="00C55D14">
      <w:pPr>
        <w:shd w:val="clear" w:color="auto" w:fill="FFFFFF"/>
        <w:jc w:val="both"/>
        <w:rPr>
          <w:b/>
          <w:bCs/>
          <w:color w:val="000000"/>
          <w:spacing w:val="-3"/>
        </w:rPr>
      </w:pPr>
      <w:r>
        <w:rPr>
          <w:b/>
          <w:bCs/>
          <w:color w:val="000000"/>
          <w:spacing w:val="-3"/>
        </w:rPr>
        <w:t xml:space="preserve">                     </w:t>
      </w:r>
      <w:r w:rsidR="0097095A">
        <w:rPr>
          <w:b/>
          <w:bCs/>
          <w:color w:val="000000"/>
          <w:spacing w:val="-3"/>
        </w:rPr>
        <w:t xml:space="preserve">                                                                              </w:t>
      </w:r>
      <w:r>
        <w:rPr>
          <w:b/>
          <w:bCs/>
          <w:color w:val="000000"/>
          <w:spacing w:val="-3"/>
        </w:rPr>
        <w:t xml:space="preserve">   </w:t>
      </w:r>
      <w:r w:rsidR="00C77F41" w:rsidRPr="005A5D3F">
        <w:rPr>
          <w:b/>
          <w:bCs/>
          <w:color w:val="000000"/>
          <w:spacing w:val="-3"/>
        </w:rPr>
        <w:t xml:space="preserve">1 класс </w:t>
      </w:r>
    </w:p>
    <w:p w:rsidR="005A5D3F" w:rsidRPr="005A5D3F" w:rsidRDefault="005A5D3F" w:rsidP="00C55D14">
      <w:pPr>
        <w:shd w:val="clear" w:color="auto" w:fill="FFFFFF"/>
        <w:jc w:val="both"/>
        <w:rPr>
          <w:b/>
          <w:bCs/>
          <w:color w:val="000000"/>
          <w:spacing w:val="-3"/>
        </w:rPr>
      </w:pPr>
    </w:p>
    <w:p w:rsidR="00C77F41" w:rsidRPr="00C77F41" w:rsidRDefault="00AC13B3" w:rsidP="00C55D14">
      <w:pPr>
        <w:shd w:val="clear" w:color="auto" w:fill="FFFFFF"/>
        <w:jc w:val="both"/>
        <w:rPr>
          <w:bCs/>
          <w:color w:val="000000"/>
          <w:spacing w:val="-3"/>
        </w:rPr>
      </w:pPr>
      <w:r>
        <w:rPr>
          <w:b/>
          <w:bCs/>
          <w:color w:val="000000"/>
          <w:spacing w:val="-3"/>
        </w:rPr>
        <w:t xml:space="preserve">        </w:t>
      </w:r>
      <w:r w:rsidR="00C77F41" w:rsidRPr="005A5D3F">
        <w:rPr>
          <w:b/>
          <w:bCs/>
          <w:color w:val="000000"/>
          <w:spacing w:val="-3"/>
        </w:rPr>
        <w:t>ЛИЧНОСТНЫМИ РЕЗУЛЬТАТАМИ</w:t>
      </w:r>
      <w:r>
        <w:rPr>
          <w:b/>
          <w:bCs/>
          <w:color w:val="000000"/>
          <w:spacing w:val="-3"/>
        </w:rPr>
        <w:t xml:space="preserve"> </w:t>
      </w:r>
      <w:r w:rsidR="00C77F41" w:rsidRPr="00C77F41">
        <w:rPr>
          <w:bCs/>
          <w:color w:val="000000"/>
          <w:spacing w:val="-3"/>
        </w:rPr>
        <w:t>изучения курса «Технология» в 1-м классе является формирование следующих умений:</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оценивать жизненные ситуации (поступки, явления, события) с точки зрения собственных ощущений (явления, события), в предложенных ситуациях отмечать конкретные поступки, которые можно оценить как хорошие или плохие;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называть и объяснять свои чувства и ощущения от созерцаемых произведений искусства, объяснять свое отношение к поступкам с позиции общечеловеческих нравственных ценностей;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проявлять интерес к отдельным видам предметно-практической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самостоятельно определять 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нравственных ценностей);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знать основные моральные нормы поведения; -в предложенных ситуациях, опираясь на общие для всех простые правила поведения, делать выбор, какой поступок совершить. </w:t>
      </w:r>
    </w:p>
    <w:p w:rsidR="00C77F41" w:rsidRPr="00C77F41" w:rsidRDefault="00AC13B3" w:rsidP="00C55D14">
      <w:pPr>
        <w:shd w:val="clear" w:color="auto" w:fill="FFFFFF"/>
        <w:jc w:val="both"/>
        <w:rPr>
          <w:bCs/>
          <w:color w:val="000000"/>
          <w:spacing w:val="-3"/>
        </w:rPr>
      </w:pPr>
      <w:r>
        <w:rPr>
          <w:b/>
          <w:bCs/>
          <w:color w:val="000000"/>
          <w:spacing w:val="-3"/>
        </w:rPr>
        <w:t xml:space="preserve">         </w:t>
      </w:r>
      <w:r w:rsidR="00C77F41" w:rsidRPr="005A5D3F">
        <w:rPr>
          <w:b/>
          <w:bCs/>
          <w:color w:val="000000"/>
          <w:spacing w:val="-3"/>
        </w:rPr>
        <w:t>МЕТАПРЕДМЕТНЫМИ РЕЗУЛЬТАТАМИ</w:t>
      </w:r>
      <w:r>
        <w:rPr>
          <w:b/>
          <w:bCs/>
          <w:color w:val="000000"/>
          <w:spacing w:val="-3"/>
        </w:rPr>
        <w:t xml:space="preserve"> </w:t>
      </w:r>
      <w:r w:rsidR="00C77F41" w:rsidRPr="00C77F41">
        <w:rPr>
          <w:bCs/>
          <w:color w:val="000000"/>
          <w:spacing w:val="-3"/>
        </w:rPr>
        <w:t>изучения курса «Технология» в 1-м классе является формирование следующих универсальных учебных действий (УУД):</w:t>
      </w:r>
    </w:p>
    <w:p w:rsidR="00C77F41" w:rsidRPr="005A5D3F" w:rsidRDefault="00C77F41" w:rsidP="00C55D14">
      <w:pPr>
        <w:shd w:val="clear" w:color="auto" w:fill="FFFFFF"/>
        <w:jc w:val="both"/>
        <w:rPr>
          <w:b/>
          <w:bCs/>
          <w:color w:val="000000"/>
          <w:spacing w:val="-3"/>
        </w:rPr>
      </w:pPr>
      <w:r w:rsidRPr="005A5D3F">
        <w:rPr>
          <w:b/>
          <w:bCs/>
          <w:color w:val="000000"/>
          <w:spacing w:val="-3"/>
        </w:rPr>
        <w:t xml:space="preserve">Регулятивные УУД: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определять и формулировать цель выполнения заданий на уроке, во внеурочной деятельности, в жизненных ситуациях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понимать смысл инструкции учителя и принимать учебную задачу;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определять план выполнения заданий на уроках, внеурочной деятельности, жизненных ситуациях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проговаривать последовательность действий на уроке;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учиться высказывать свое предположение (версию) на основе работы с иллюстрацией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 помощью учителя объяснять выбор наиболее подходящих для выполнения задания материалов и инструментов;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использовать в своей деятельности простейшие приборы: линейку, треугольник и т.д.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учиться готовить рабочее место и выполнять практическую работу по предложенному учителем плану с опорой на образцы, рисунки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выполнять контроль точности разметки деталей с помощью шаблона;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учиться совместно с учителем и другими учениками давать эмоциональную оценку деятельности класса на уроке.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оценивать совместно с учителем или одноклассниками результат своих действий, вносить соответствующие коррективы; </w:t>
      </w:r>
    </w:p>
    <w:p w:rsidR="00C77F41" w:rsidRPr="005A5D3F" w:rsidRDefault="00C77F41" w:rsidP="00C55D14">
      <w:pPr>
        <w:shd w:val="clear" w:color="auto" w:fill="FFFFFF"/>
        <w:jc w:val="both"/>
        <w:rPr>
          <w:b/>
          <w:bCs/>
          <w:color w:val="000000"/>
          <w:spacing w:val="-3"/>
        </w:rPr>
      </w:pPr>
      <w:r w:rsidRPr="005A5D3F">
        <w:rPr>
          <w:b/>
          <w:bCs/>
          <w:color w:val="000000"/>
          <w:spacing w:val="-3"/>
        </w:rPr>
        <w:t xml:space="preserve">Познавательные УУД: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ориентироваться в учебнике: определять умения, которые будут сформированы на основе изучения данного раздела.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отвечать на простые вопросы учителя, находить нужную информацию в учебнике.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сравнивать, группировать предметы, объекты: находить общее и различие.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ориентироваться в своей системе знаний: отличать новое от уже известного с помощью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добывать новые знания: находить ответы на вопросы, используя учебник, свой жизненный опыт и информацию, полученную на уроке;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перерабатывать полученную информацию: делать выводы в результате совместной работы всего класса;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понимать знаки, символы, модели, схемы, приведенные в учебнике и учебных пособиях;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анализировать объекты труда с выделением их существенных признаков;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устанавливать  причинно- следственные связи в изучаемом круге явлений;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обобщать - выделять класс объектов по заданному признаку </w:t>
      </w:r>
    </w:p>
    <w:p w:rsidR="00C77F41" w:rsidRPr="005A5D3F" w:rsidRDefault="00C77F41" w:rsidP="00C55D14">
      <w:pPr>
        <w:shd w:val="clear" w:color="auto" w:fill="FFFFFF"/>
        <w:jc w:val="both"/>
        <w:rPr>
          <w:b/>
          <w:bCs/>
          <w:color w:val="000000"/>
          <w:spacing w:val="-3"/>
          <w:sz w:val="36"/>
          <w:szCs w:val="36"/>
        </w:rPr>
      </w:pPr>
      <w:r w:rsidRPr="005A5D3F">
        <w:rPr>
          <w:b/>
          <w:bCs/>
          <w:color w:val="000000"/>
          <w:spacing w:val="-3"/>
        </w:rPr>
        <w:t xml:space="preserve">Коммуникативные УУД: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отвечать на вопросы учителя, товарищей по классу, участвовать в диалоге на уроке;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соблюдать простейшие нормы речевого этикета: здороваться, прощаться, благодарить;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слушать и понимать речь других;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принимать участие в коллективных работах, работах парами и группами;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контролировать свои действия при совместной работе;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договариваться с партнерами и приходить к общему решению. </w:t>
      </w:r>
    </w:p>
    <w:p w:rsidR="00C77F41" w:rsidRPr="00C77F41" w:rsidRDefault="005A5D3F" w:rsidP="00C55D14">
      <w:pPr>
        <w:shd w:val="clear" w:color="auto" w:fill="FFFFFF"/>
        <w:jc w:val="both"/>
        <w:rPr>
          <w:bCs/>
          <w:color w:val="000000"/>
          <w:spacing w:val="-3"/>
        </w:rPr>
      </w:pPr>
      <w:r w:rsidRPr="005A5D3F">
        <w:rPr>
          <w:b/>
          <w:bCs/>
          <w:color w:val="000000"/>
          <w:spacing w:val="-3"/>
        </w:rPr>
        <w:t>ПРЕДМЕТНЫМИ РЕЗУЛЬТАТАМИ</w:t>
      </w:r>
      <w:r w:rsidR="00AC13B3">
        <w:rPr>
          <w:b/>
          <w:bCs/>
          <w:color w:val="000000"/>
          <w:spacing w:val="-3"/>
        </w:rPr>
        <w:t xml:space="preserve"> </w:t>
      </w:r>
      <w:r w:rsidR="00C77F41" w:rsidRPr="00C77F41">
        <w:rPr>
          <w:bCs/>
          <w:color w:val="000000"/>
          <w:spacing w:val="-3"/>
        </w:rPr>
        <w:t>изучения предмета «Технология» в 1- м классе</w:t>
      </w:r>
      <w:r w:rsidR="00AC13B3">
        <w:rPr>
          <w:bCs/>
          <w:color w:val="000000"/>
          <w:spacing w:val="-3"/>
        </w:rPr>
        <w:t xml:space="preserve"> </w:t>
      </w:r>
      <w:r w:rsidR="00C77F41" w:rsidRPr="00C77F41">
        <w:rPr>
          <w:bCs/>
          <w:color w:val="000000"/>
          <w:spacing w:val="-3"/>
        </w:rPr>
        <w:t>является</w:t>
      </w:r>
      <w:r w:rsidR="00AC13B3">
        <w:rPr>
          <w:bCs/>
          <w:color w:val="000000"/>
          <w:spacing w:val="-3"/>
        </w:rPr>
        <w:t xml:space="preserve"> </w:t>
      </w:r>
      <w:r w:rsidR="00C77F41" w:rsidRPr="00C77F41">
        <w:rPr>
          <w:bCs/>
          <w:color w:val="000000"/>
          <w:spacing w:val="-3"/>
        </w:rPr>
        <w:t>формирование</w:t>
      </w:r>
      <w:r w:rsidR="00AC13B3">
        <w:rPr>
          <w:bCs/>
          <w:color w:val="000000"/>
          <w:spacing w:val="-3"/>
        </w:rPr>
        <w:t xml:space="preserve"> </w:t>
      </w:r>
      <w:r w:rsidR="00C77F41" w:rsidRPr="00C77F41">
        <w:rPr>
          <w:bCs/>
          <w:color w:val="000000"/>
          <w:spacing w:val="-3"/>
        </w:rPr>
        <w:t>следующих</w:t>
      </w:r>
      <w:r w:rsidR="00AC13B3">
        <w:rPr>
          <w:bCs/>
          <w:color w:val="000000"/>
          <w:spacing w:val="-3"/>
        </w:rPr>
        <w:t xml:space="preserve"> </w:t>
      </w:r>
      <w:r w:rsidR="00C77F41" w:rsidRPr="00C77F41">
        <w:rPr>
          <w:bCs/>
          <w:color w:val="000000"/>
          <w:spacing w:val="-3"/>
        </w:rPr>
        <w:t>знаний</w:t>
      </w:r>
      <w:r w:rsidR="002967DB">
        <w:rPr>
          <w:bCs/>
          <w:color w:val="000000"/>
          <w:spacing w:val="-3"/>
        </w:rPr>
        <w:t xml:space="preserve"> </w:t>
      </w:r>
      <w:r w:rsidR="00C77F41" w:rsidRPr="00C77F41">
        <w:rPr>
          <w:bCs/>
          <w:color w:val="000000"/>
          <w:spacing w:val="-3"/>
        </w:rPr>
        <w:t>и</w:t>
      </w:r>
      <w:r w:rsidR="002967DB">
        <w:rPr>
          <w:bCs/>
          <w:color w:val="000000"/>
          <w:spacing w:val="-3"/>
        </w:rPr>
        <w:t xml:space="preserve"> </w:t>
      </w:r>
      <w:r w:rsidR="00C77F41" w:rsidRPr="00C77F41">
        <w:rPr>
          <w:bCs/>
          <w:color w:val="000000"/>
          <w:spacing w:val="-3"/>
        </w:rPr>
        <w:t xml:space="preserve">умений.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Знать: </w:t>
      </w:r>
    </w:p>
    <w:p w:rsidR="00C77F41" w:rsidRPr="00C77F41" w:rsidRDefault="00C77F41" w:rsidP="00C55D14">
      <w:pPr>
        <w:shd w:val="clear" w:color="auto" w:fill="FFFFFF"/>
        <w:jc w:val="both"/>
        <w:rPr>
          <w:bCs/>
          <w:color w:val="000000"/>
          <w:spacing w:val="-3"/>
        </w:rPr>
      </w:pPr>
      <w:r w:rsidRPr="00C77F41">
        <w:rPr>
          <w:bCs/>
          <w:color w:val="000000"/>
          <w:spacing w:val="-3"/>
        </w:rPr>
        <w:t>- виды материалов</w:t>
      </w:r>
      <w:r w:rsidR="000322FF">
        <w:rPr>
          <w:bCs/>
          <w:color w:val="000000"/>
          <w:spacing w:val="-3"/>
        </w:rPr>
        <w:t xml:space="preserve"> </w:t>
      </w:r>
      <w:r w:rsidRPr="00C77F41">
        <w:rPr>
          <w:bCs/>
          <w:color w:val="000000"/>
          <w:spacing w:val="-3"/>
        </w:rPr>
        <w:t xml:space="preserve">(природные, бумага, тонкий картон ,ткань ,клейстер, клей),их свойства и названия;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конструкции однодетальные и многодетальные ,неподвижное соединение деталей;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названияиназначениеручныхинструментовиприспособленияшаблонов,правилаработыими; </w:t>
      </w:r>
    </w:p>
    <w:p w:rsidR="00C77F41" w:rsidRPr="00C77F41" w:rsidRDefault="00C77F41" w:rsidP="00C55D14">
      <w:pPr>
        <w:shd w:val="clear" w:color="auto" w:fill="FFFFFF"/>
        <w:jc w:val="both"/>
        <w:rPr>
          <w:bCs/>
          <w:color w:val="000000"/>
          <w:spacing w:val="-3"/>
        </w:rPr>
      </w:pPr>
      <w:r w:rsidRPr="00C77F41">
        <w:rPr>
          <w:bCs/>
          <w:color w:val="000000"/>
          <w:spacing w:val="-3"/>
        </w:rPr>
        <w:t>- технологическую последовательность изготовления несложных изделий:</w:t>
      </w:r>
      <w:r w:rsidR="002967DB">
        <w:rPr>
          <w:bCs/>
          <w:color w:val="000000"/>
          <w:spacing w:val="-3"/>
        </w:rPr>
        <w:t xml:space="preserve"> </w:t>
      </w:r>
      <w:r w:rsidRPr="00C77F41">
        <w:rPr>
          <w:bCs/>
          <w:color w:val="000000"/>
          <w:spacing w:val="-3"/>
        </w:rPr>
        <w:t>разметка, резание,</w:t>
      </w:r>
      <w:r w:rsidR="002967DB">
        <w:rPr>
          <w:bCs/>
          <w:color w:val="000000"/>
          <w:spacing w:val="-3"/>
        </w:rPr>
        <w:t xml:space="preserve"> </w:t>
      </w:r>
      <w:r w:rsidRPr="00C77F41">
        <w:rPr>
          <w:bCs/>
          <w:color w:val="000000"/>
          <w:spacing w:val="-3"/>
        </w:rPr>
        <w:t>сборка,</w:t>
      </w:r>
      <w:r w:rsidR="002967DB">
        <w:rPr>
          <w:bCs/>
          <w:color w:val="000000"/>
          <w:spacing w:val="-3"/>
        </w:rPr>
        <w:t xml:space="preserve"> </w:t>
      </w:r>
      <w:r w:rsidRPr="00C77F41">
        <w:rPr>
          <w:bCs/>
          <w:color w:val="000000"/>
          <w:spacing w:val="-3"/>
        </w:rPr>
        <w:t xml:space="preserve">отделка;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способы разметки: сгибанием, по шаблону; </w:t>
      </w:r>
    </w:p>
    <w:p w:rsidR="00C77F41" w:rsidRPr="00C77F41" w:rsidRDefault="00C77F41" w:rsidP="00C55D14">
      <w:pPr>
        <w:shd w:val="clear" w:color="auto" w:fill="FFFFFF"/>
        <w:jc w:val="both"/>
        <w:rPr>
          <w:bCs/>
          <w:color w:val="000000"/>
          <w:spacing w:val="-3"/>
        </w:rPr>
      </w:pPr>
      <w:r w:rsidRPr="00C77F41">
        <w:rPr>
          <w:bCs/>
          <w:color w:val="000000"/>
          <w:spacing w:val="-3"/>
        </w:rPr>
        <w:t>- способы соединения</w:t>
      </w:r>
      <w:r w:rsidR="002967DB">
        <w:rPr>
          <w:bCs/>
          <w:color w:val="000000"/>
          <w:spacing w:val="-3"/>
        </w:rPr>
        <w:t xml:space="preserve"> </w:t>
      </w:r>
      <w:r w:rsidRPr="00C77F41">
        <w:rPr>
          <w:bCs/>
          <w:color w:val="000000"/>
          <w:spacing w:val="-3"/>
        </w:rPr>
        <w:t>с</w:t>
      </w:r>
      <w:r w:rsidR="002967DB">
        <w:rPr>
          <w:bCs/>
          <w:color w:val="000000"/>
          <w:spacing w:val="-3"/>
        </w:rPr>
        <w:t xml:space="preserve"> </w:t>
      </w:r>
      <w:r w:rsidRPr="00C77F41">
        <w:rPr>
          <w:bCs/>
          <w:color w:val="000000"/>
          <w:spacing w:val="-3"/>
        </w:rPr>
        <w:t>помощью</w:t>
      </w:r>
      <w:r w:rsidR="002967DB">
        <w:rPr>
          <w:bCs/>
          <w:color w:val="000000"/>
          <w:spacing w:val="-3"/>
        </w:rPr>
        <w:t xml:space="preserve"> </w:t>
      </w:r>
      <w:r w:rsidRPr="00C77F41">
        <w:rPr>
          <w:bCs/>
          <w:color w:val="000000"/>
          <w:spacing w:val="-3"/>
        </w:rPr>
        <w:t>клейстера,</w:t>
      </w:r>
      <w:r w:rsidR="002967DB">
        <w:rPr>
          <w:bCs/>
          <w:color w:val="000000"/>
          <w:spacing w:val="-3"/>
        </w:rPr>
        <w:t xml:space="preserve"> </w:t>
      </w:r>
      <w:r w:rsidRPr="00C77F41">
        <w:rPr>
          <w:bCs/>
          <w:color w:val="000000"/>
          <w:spacing w:val="-3"/>
        </w:rPr>
        <w:t>клея</w:t>
      </w:r>
      <w:r w:rsidR="002967DB">
        <w:rPr>
          <w:bCs/>
          <w:color w:val="000000"/>
          <w:spacing w:val="-3"/>
        </w:rPr>
        <w:t xml:space="preserve"> </w:t>
      </w:r>
      <w:r w:rsidRPr="00C77F41">
        <w:rPr>
          <w:bCs/>
          <w:color w:val="000000"/>
          <w:spacing w:val="-3"/>
        </w:rPr>
        <w:t xml:space="preserve">ПВА, пластилина, ниток; </w:t>
      </w:r>
    </w:p>
    <w:p w:rsidR="00C77F41" w:rsidRPr="00C77F41" w:rsidRDefault="00C77F41" w:rsidP="00C55D14">
      <w:pPr>
        <w:shd w:val="clear" w:color="auto" w:fill="FFFFFF"/>
        <w:jc w:val="both"/>
        <w:rPr>
          <w:bCs/>
          <w:color w:val="000000"/>
          <w:spacing w:val="-3"/>
        </w:rPr>
      </w:pPr>
      <w:r w:rsidRPr="00C77F41">
        <w:rPr>
          <w:bCs/>
          <w:color w:val="000000"/>
          <w:spacing w:val="-3"/>
        </w:rPr>
        <w:t>- виды отделки: раскрашивание,</w:t>
      </w:r>
      <w:r w:rsidR="002967DB">
        <w:rPr>
          <w:bCs/>
          <w:color w:val="000000"/>
          <w:spacing w:val="-3"/>
        </w:rPr>
        <w:t xml:space="preserve"> </w:t>
      </w:r>
      <w:r w:rsidRPr="00C77F41">
        <w:rPr>
          <w:bCs/>
          <w:color w:val="000000"/>
          <w:spacing w:val="-3"/>
        </w:rPr>
        <w:t>аппликации,</w:t>
      </w:r>
      <w:r w:rsidR="002967DB">
        <w:rPr>
          <w:bCs/>
          <w:color w:val="000000"/>
          <w:spacing w:val="-3"/>
        </w:rPr>
        <w:t xml:space="preserve"> </w:t>
      </w:r>
      <w:r w:rsidRPr="00C77F41">
        <w:rPr>
          <w:bCs/>
          <w:color w:val="000000"/>
          <w:spacing w:val="-3"/>
        </w:rPr>
        <w:t>прямая</w:t>
      </w:r>
      <w:r w:rsidR="002967DB">
        <w:rPr>
          <w:bCs/>
          <w:color w:val="000000"/>
          <w:spacing w:val="-3"/>
        </w:rPr>
        <w:t xml:space="preserve"> </w:t>
      </w:r>
      <w:r w:rsidRPr="00C77F41">
        <w:rPr>
          <w:bCs/>
          <w:color w:val="000000"/>
          <w:spacing w:val="-3"/>
        </w:rPr>
        <w:t>строчка</w:t>
      </w:r>
      <w:r w:rsidR="000D6153">
        <w:rPr>
          <w:bCs/>
          <w:color w:val="000000"/>
          <w:spacing w:val="-3"/>
        </w:rPr>
        <w:t xml:space="preserve"> и её варианты; </w:t>
      </w:r>
      <w:r w:rsidR="000D6153" w:rsidRPr="000D6153">
        <w:rPr>
          <w:bCs/>
          <w:color w:val="000000"/>
          <w:spacing w:val="-3"/>
        </w:rPr>
        <w:t xml:space="preserve">разные приемы разметки деталей из бумаги: с помощью шаблонов, </w:t>
      </w:r>
      <w:r w:rsidRPr="00C77F41">
        <w:rPr>
          <w:bCs/>
          <w:color w:val="000000"/>
          <w:spacing w:val="-3"/>
        </w:rPr>
        <w:t xml:space="preserve"> трафаретов, перегибания.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Уметь: </w:t>
      </w:r>
    </w:p>
    <w:p w:rsidR="00C77F41" w:rsidRPr="00C77F41" w:rsidRDefault="00C77F41" w:rsidP="00C55D14">
      <w:pPr>
        <w:shd w:val="clear" w:color="auto" w:fill="FFFFFF"/>
        <w:jc w:val="both"/>
        <w:rPr>
          <w:bCs/>
          <w:color w:val="000000"/>
          <w:spacing w:val="-3"/>
        </w:rPr>
      </w:pPr>
      <w:r w:rsidRPr="00C77F41">
        <w:rPr>
          <w:bCs/>
          <w:color w:val="000000"/>
          <w:spacing w:val="-3"/>
        </w:rPr>
        <w:t>- под</w:t>
      </w:r>
      <w:r w:rsidR="002967DB">
        <w:rPr>
          <w:bCs/>
          <w:color w:val="000000"/>
          <w:spacing w:val="-3"/>
        </w:rPr>
        <w:t xml:space="preserve"> </w:t>
      </w:r>
      <w:r w:rsidRPr="00C77F41">
        <w:rPr>
          <w:bCs/>
          <w:color w:val="000000"/>
          <w:spacing w:val="-3"/>
        </w:rPr>
        <w:t>контролем</w:t>
      </w:r>
      <w:r w:rsidR="002967DB">
        <w:rPr>
          <w:bCs/>
          <w:color w:val="000000"/>
          <w:spacing w:val="-3"/>
        </w:rPr>
        <w:t xml:space="preserve"> </w:t>
      </w:r>
      <w:r w:rsidRPr="00C77F41">
        <w:rPr>
          <w:bCs/>
          <w:color w:val="000000"/>
          <w:spacing w:val="-3"/>
        </w:rPr>
        <w:t>учителя</w:t>
      </w:r>
      <w:r w:rsidR="002967DB">
        <w:rPr>
          <w:bCs/>
          <w:color w:val="000000"/>
          <w:spacing w:val="-3"/>
        </w:rPr>
        <w:t xml:space="preserve"> </w:t>
      </w:r>
      <w:r w:rsidRPr="00C77F41">
        <w:rPr>
          <w:bCs/>
          <w:color w:val="000000"/>
          <w:spacing w:val="-3"/>
        </w:rPr>
        <w:t>организовывать</w:t>
      </w:r>
      <w:r w:rsidR="002967DB">
        <w:rPr>
          <w:bCs/>
          <w:color w:val="000000"/>
          <w:spacing w:val="-3"/>
        </w:rPr>
        <w:t xml:space="preserve"> </w:t>
      </w:r>
      <w:r w:rsidRPr="00C77F41">
        <w:rPr>
          <w:bCs/>
          <w:color w:val="000000"/>
          <w:spacing w:val="-3"/>
        </w:rPr>
        <w:t>рабочее</w:t>
      </w:r>
      <w:r w:rsidR="002967DB">
        <w:rPr>
          <w:bCs/>
          <w:color w:val="000000"/>
          <w:spacing w:val="-3"/>
        </w:rPr>
        <w:t xml:space="preserve"> </w:t>
      </w:r>
      <w:r w:rsidRPr="00C77F41">
        <w:rPr>
          <w:bCs/>
          <w:color w:val="000000"/>
          <w:spacing w:val="-3"/>
        </w:rPr>
        <w:t>место и поддерживать</w:t>
      </w:r>
      <w:r w:rsidR="002967DB">
        <w:rPr>
          <w:bCs/>
          <w:color w:val="000000"/>
          <w:spacing w:val="-3"/>
        </w:rPr>
        <w:t xml:space="preserve"> </w:t>
      </w:r>
      <w:r w:rsidRPr="00C77F41">
        <w:rPr>
          <w:bCs/>
          <w:color w:val="000000"/>
          <w:spacing w:val="-3"/>
        </w:rPr>
        <w:t>порядок</w:t>
      </w:r>
      <w:r w:rsidR="002967DB">
        <w:rPr>
          <w:bCs/>
          <w:color w:val="000000"/>
          <w:spacing w:val="-3"/>
        </w:rPr>
        <w:t xml:space="preserve"> </w:t>
      </w:r>
      <w:r w:rsidRPr="00C77F41">
        <w:rPr>
          <w:bCs/>
          <w:color w:val="000000"/>
          <w:spacing w:val="-3"/>
        </w:rPr>
        <w:t>на нём во время</w:t>
      </w:r>
      <w:r w:rsidR="002967DB">
        <w:rPr>
          <w:bCs/>
          <w:color w:val="000000"/>
          <w:spacing w:val="-3"/>
        </w:rPr>
        <w:t xml:space="preserve"> </w:t>
      </w:r>
      <w:r w:rsidRPr="00C77F41">
        <w:rPr>
          <w:bCs/>
          <w:color w:val="000000"/>
          <w:spacing w:val="-3"/>
        </w:rPr>
        <w:t>работы,</w:t>
      </w:r>
      <w:r w:rsidR="002967DB">
        <w:rPr>
          <w:bCs/>
          <w:color w:val="000000"/>
          <w:spacing w:val="-3"/>
        </w:rPr>
        <w:t xml:space="preserve"> </w:t>
      </w:r>
      <w:r w:rsidRPr="00C77F41">
        <w:rPr>
          <w:bCs/>
          <w:color w:val="000000"/>
          <w:spacing w:val="-3"/>
        </w:rPr>
        <w:t>правильно работать ручными</w:t>
      </w:r>
      <w:r w:rsidR="002967DB">
        <w:rPr>
          <w:bCs/>
          <w:color w:val="000000"/>
          <w:spacing w:val="-3"/>
        </w:rPr>
        <w:t xml:space="preserve"> </w:t>
      </w:r>
      <w:r w:rsidRPr="00C77F41">
        <w:rPr>
          <w:bCs/>
          <w:color w:val="000000"/>
          <w:spacing w:val="-3"/>
        </w:rPr>
        <w:t xml:space="preserve">инструментами; </w:t>
      </w:r>
    </w:p>
    <w:p w:rsidR="00C77F41" w:rsidRPr="00C77F41" w:rsidRDefault="00C77F41" w:rsidP="00C55D14">
      <w:pPr>
        <w:shd w:val="clear" w:color="auto" w:fill="FFFFFF"/>
        <w:jc w:val="both"/>
        <w:rPr>
          <w:bCs/>
          <w:color w:val="000000"/>
          <w:spacing w:val="-3"/>
        </w:rPr>
      </w:pPr>
      <w:r w:rsidRPr="00C77F41">
        <w:rPr>
          <w:bCs/>
          <w:color w:val="000000"/>
          <w:spacing w:val="-3"/>
        </w:rPr>
        <w:t>- с помощью учителя анализировать, планировать предстоящую практическую работу, осуществлять контроль</w:t>
      </w:r>
      <w:r w:rsidR="002967DB">
        <w:rPr>
          <w:bCs/>
          <w:color w:val="000000"/>
          <w:spacing w:val="-3"/>
        </w:rPr>
        <w:t xml:space="preserve"> </w:t>
      </w:r>
      <w:r w:rsidRPr="00C77F41">
        <w:rPr>
          <w:bCs/>
          <w:color w:val="000000"/>
          <w:spacing w:val="-3"/>
        </w:rPr>
        <w:t>качества</w:t>
      </w:r>
      <w:r w:rsidR="002967DB">
        <w:rPr>
          <w:bCs/>
          <w:color w:val="000000"/>
          <w:spacing w:val="-3"/>
        </w:rPr>
        <w:t xml:space="preserve"> </w:t>
      </w:r>
      <w:r w:rsidRPr="00C77F41">
        <w:rPr>
          <w:bCs/>
          <w:color w:val="000000"/>
          <w:spacing w:val="-3"/>
        </w:rPr>
        <w:t>результатов</w:t>
      </w:r>
      <w:r w:rsidR="002967DB">
        <w:rPr>
          <w:bCs/>
          <w:color w:val="000000"/>
          <w:spacing w:val="-3"/>
        </w:rPr>
        <w:t xml:space="preserve"> </w:t>
      </w:r>
      <w:r w:rsidRPr="00C77F41">
        <w:rPr>
          <w:bCs/>
          <w:color w:val="000000"/>
          <w:spacing w:val="-3"/>
        </w:rPr>
        <w:t>собственной</w:t>
      </w:r>
      <w:r w:rsidR="002967DB">
        <w:rPr>
          <w:bCs/>
          <w:color w:val="000000"/>
          <w:spacing w:val="-3"/>
        </w:rPr>
        <w:t xml:space="preserve"> </w:t>
      </w:r>
      <w:r w:rsidRPr="00C77F41">
        <w:rPr>
          <w:bCs/>
          <w:color w:val="000000"/>
          <w:spacing w:val="-3"/>
        </w:rPr>
        <w:t>практической</w:t>
      </w:r>
      <w:r w:rsidR="002967DB">
        <w:rPr>
          <w:bCs/>
          <w:color w:val="000000"/>
          <w:spacing w:val="-3"/>
        </w:rPr>
        <w:t xml:space="preserve"> </w:t>
      </w:r>
      <w:r w:rsidRPr="00C77F41">
        <w:rPr>
          <w:bCs/>
          <w:color w:val="000000"/>
          <w:spacing w:val="-3"/>
        </w:rPr>
        <w:t xml:space="preserve">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самостоятельно</w:t>
      </w:r>
      <w:r w:rsidR="002967DB">
        <w:rPr>
          <w:bCs/>
          <w:color w:val="000000"/>
          <w:spacing w:val="-3"/>
        </w:rPr>
        <w:t xml:space="preserve"> </w:t>
      </w:r>
      <w:r w:rsidRPr="00C77F41">
        <w:rPr>
          <w:bCs/>
          <w:color w:val="000000"/>
          <w:spacing w:val="-3"/>
        </w:rPr>
        <w:t>определять</w:t>
      </w:r>
      <w:r w:rsidR="002967DB">
        <w:rPr>
          <w:bCs/>
          <w:color w:val="000000"/>
          <w:spacing w:val="-3"/>
        </w:rPr>
        <w:t xml:space="preserve"> </w:t>
      </w:r>
      <w:r w:rsidRPr="00C77F41">
        <w:rPr>
          <w:bCs/>
          <w:color w:val="000000"/>
          <w:spacing w:val="-3"/>
        </w:rPr>
        <w:t>количество</w:t>
      </w:r>
      <w:r w:rsidR="002967DB">
        <w:rPr>
          <w:bCs/>
          <w:color w:val="000000"/>
          <w:spacing w:val="-3"/>
        </w:rPr>
        <w:t xml:space="preserve"> </w:t>
      </w:r>
      <w:r w:rsidRPr="00C77F41">
        <w:rPr>
          <w:bCs/>
          <w:color w:val="000000"/>
          <w:spacing w:val="-3"/>
        </w:rPr>
        <w:t>деталей</w:t>
      </w:r>
      <w:r w:rsidR="002967DB">
        <w:rPr>
          <w:bCs/>
          <w:color w:val="000000"/>
          <w:spacing w:val="-3"/>
        </w:rPr>
        <w:t xml:space="preserve"> </w:t>
      </w:r>
      <w:r w:rsidRPr="00C77F41">
        <w:rPr>
          <w:bCs/>
          <w:color w:val="000000"/>
          <w:spacing w:val="-3"/>
        </w:rPr>
        <w:t>в конструкции изготавливаемых</w:t>
      </w:r>
      <w:r w:rsidR="002967DB">
        <w:rPr>
          <w:bCs/>
          <w:color w:val="000000"/>
          <w:spacing w:val="-3"/>
        </w:rPr>
        <w:t xml:space="preserve"> </w:t>
      </w:r>
      <w:r w:rsidRPr="00C77F41">
        <w:rPr>
          <w:bCs/>
          <w:color w:val="000000"/>
          <w:spacing w:val="-3"/>
        </w:rPr>
        <w:t>изделий,</w:t>
      </w:r>
      <w:r w:rsidR="002967DB">
        <w:rPr>
          <w:bCs/>
          <w:color w:val="000000"/>
          <w:spacing w:val="-3"/>
        </w:rPr>
        <w:t xml:space="preserve"> </w:t>
      </w:r>
      <w:r w:rsidRPr="00C77F41">
        <w:rPr>
          <w:bCs/>
          <w:color w:val="000000"/>
          <w:spacing w:val="-3"/>
        </w:rPr>
        <w:t>выполнять экономную разметкудеталейпошаблону,аккуратновыполнятьклеевоесоединениедеталей (мелких и средних по размеру), использовать</w:t>
      </w:r>
      <w:r w:rsidR="002967DB">
        <w:rPr>
          <w:bCs/>
          <w:color w:val="000000"/>
          <w:spacing w:val="-3"/>
        </w:rPr>
        <w:t xml:space="preserve"> </w:t>
      </w:r>
      <w:r w:rsidRPr="00C77F41">
        <w:rPr>
          <w:bCs/>
          <w:color w:val="000000"/>
          <w:spacing w:val="-3"/>
        </w:rPr>
        <w:t>пресс</w:t>
      </w:r>
      <w:r w:rsidR="002967DB">
        <w:rPr>
          <w:bCs/>
          <w:color w:val="000000"/>
          <w:spacing w:val="-3"/>
        </w:rPr>
        <w:t xml:space="preserve"> </w:t>
      </w:r>
      <w:r w:rsidRPr="00C77F41">
        <w:rPr>
          <w:bCs/>
          <w:color w:val="000000"/>
          <w:spacing w:val="-3"/>
        </w:rPr>
        <w:t>для</w:t>
      </w:r>
      <w:r w:rsidR="002967DB">
        <w:rPr>
          <w:bCs/>
          <w:color w:val="000000"/>
          <w:spacing w:val="-3"/>
        </w:rPr>
        <w:t xml:space="preserve"> </w:t>
      </w:r>
      <w:r w:rsidRPr="00C77F41">
        <w:rPr>
          <w:bCs/>
          <w:color w:val="000000"/>
          <w:spacing w:val="-3"/>
        </w:rPr>
        <w:t xml:space="preserve">сушки изделий. </w:t>
      </w:r>
    </w:p>
    <w:p w:rsidR="00C77F41" w:rsidRPr="00C77F41" w:rsidRDefault="00C77F41" w:rsidP="00C55D14">
      <w:pPr>
        <w:shd w:val="clear" w:color="auto" w:fill="FFFFFF"/>
        <w:jc w:val="both"/>
        <w:rPr>
          <w:bCs/>
          <w:color w:val="000000"/>
          <w:spacing w:val="-3"/>
        </w:rPr>
      </w:pPr>
      <w:r w:rsidRPr="00C77F41">
        <w:rPr>
          <w:bCs/>
          <w:color w:val="000000"/>
          <w:spacing w:val="-3"/>
        </w:rPr>
        <w:t>- с</w:t>
      </w:r>
      <w:r w:rsidR="002967DB">
        <w:rPr>
          <w:bCs/>
          <w:color w:val="000000"/>
          <w:spacing w:val="-3"/>
        </w:rPr>
        <w:t xml:space="preserve"> </w:t>
      </w:r>
      <w:r w:rsidRPr="00C77F41">
        <w:rPr>
          <w:bCs/>
          <w:color w:val="000000"/>
          <w:spacing w:val="-3"/>
        </w:rPr>
        <w:t>помощью</w:t>
      </w:r>
      <w:r w:rsidR="002967DB">
        <w:rPr>
          <w:bCs/>
          <w:color w:val="000000"/>
          <w:spacing w:val="-3"/>
        </w:rPr>
        <w:t xml:space="preserve"> </w:t>
      </w:r>
      <w:r w:rsidRPr="00C77F41">
        <w:rPr>
          <w:bCs/>
          <w:color w:val="000000"/>
          <w:spacing w:val="-3"/>
        </w:rPr>
        <w:t>учителя</w:t>
      </w:r>
      <w:r w:rsidR="002967DB">
        <w:rPr>
          <w:bCs/>
          <w:color w:val="000000"/>
          <w:spacing w:val="-3"/>
        </w:rPr>
        <w:t xml:space="preserve"> </w:t>
      </w:r>
      <w:r w:rsidRPr="00C77F41">
        <w:rPr>
          <w:bCs/>
          <w:color w:val="000000"/>
          <w:spacing w:val="-3"/>
        </w:rPr>
        <w:t>реализовывать</w:t>
      </w:r>
      <w:r w:rsidR="002967DB">
        <w:rPr>
          <w:bCs/>
          <w:color w:val="000000"/>
          <w:spacing w:val="-3"/>
        </w:rPr>
        <w:t xml:space="preserve"> </w:t>
      </w:r>
      <w:r w:rsidRPr="00C77F41">
        <w:rPr>
          <w:bCs/>
          <w:color w:val="000000"/>
          <w:spacing w:val="-3"/>
        </w:rPr>
        <w:t>творческий</w:t>
      </w:r>
      <w:r w:rsidR="002967DB">
        <w:rPr>
          <w:bCs/>
          <w:color w:val="000000"/>
          <w:spacing w:val="-3"/>
        </w:rPr>
        <w:t xml:space="preserve"> </w:t>
      </w:r>
      <w:r w:rsidRPr="00C77F41">
        <w:rPr>
          <w:bCs/>
          <w:color w:val="000000"/>
          <w:spacing w:val="-3"/>
        </w:rPr>
        <w:t xml:space="preserve">замысел.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соблюдать правила безопасной работы инструментами, указанными в программе.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Осуществлять работу над проектом (думать, рассуждать вслух, спорить, делиться своим жизненным опытом, разбираться в предлагаемом задании, способах его выполнения, выстраивать цепочку своих практических действий).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Иметь представление: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роли и месте человека в окружающем мире;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том, когда деятельность человека сберегает природу, а когда наносит ей вред;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некоторых профессиях; о силах природы, их пользе и опасности для человека;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влиянии технологической деятельности человека на окружающую среду и здоровье;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в области применения и назначения инструментов, различных машин, технических устройств (в том числе компьютеров);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об основных источниках информации;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назначении основных устройств компьютера;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 правилах безопасного поведения и гигиены при работе инструментами, бытовой техникой (в том числе с компьютером); </w:t>
      </w:r>
    </w:p>
    <w:p w:rsidR="000322FF" w:rsidRDefault="00C77F41" w:rsidP="00C55D14">
      <w:pPr>
        <w:shd w:val="clear" w:color="auto" w:fill="FFFFFF"/>
        <w:jc w:val="both"/>
        <w:rPr>
          <w:bCs/>
          <w:color w:val="000000"/>
          <w:spacing w:val="-3"/>
        </w:rPr>
      </w:pPr>
      <w:r w:rsidRPr="00C77F41">
        <w:rPr>
          <w:bCs/>
          <w:color w:val="000000"/>
          <w:spacing w:val="-3"/>
        </w:rPr>
        <w:t xml:space="preserve">- о транспорте, о способах передвижения человека и перемещение груза; </w:t>
      </w:r>
    </w:p>
    <w:p w:rsidR="002E2BB4" w:rsidRPr="00C77F41" w:rsidRDefault="002E2BB4" w:rsidP="00C55D14">
      <w:pPr>
        <w:shd w:val="clear" w:color="auto" w:fill="FFFFFF"/>
        <w:jc w:val="both"/>
        <w:rPr>
          <w:bCs/>
          <w:color w:val="000000"/>
          <w:spacing w:val="-3"/>
        </w:rPr>
      </w:pPr>
    </w:p>
    <w:p w:rsidR="00C77F41" w:rsidRDefault="002967DB"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2 класс</w:t>
      </w:r>
    </w:p>
    <w:p w:rsidR="002E2BB4" w:rsidRPr="002E2BB4" w:rsidRDefault="002E2BB4" w:rsidP="00C55D14">
      <w:pPr>
        <w:shd w:val="clear" w:color="auto" w:fill="FFFFFF"/>
        <w:jc w:val="both"/>
        <w:rPr>
          <w:b/>
          <w:bCs/>
          <w:color w:val="000000"/>
          <w:spacing w:val="-3"/>
        </w:rPr>
      </w:pPr>
    </w:p>
    <w:p w:rsidR="00C77F41" w:rsidRPr="002E2BB4" w:rsidRDefault="002967DB"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 xml:space="preserve">ЛИЧНОСТНЫЕ РЕЗУЛЬТАТЫ: </w:t>
      </w:r>
    </w:p>
    <w:p w:rsidR="00C77F41" w:rsidRPr="002E2BB4" w:rsidRDefault="00C77F41" w:rsidP="00C55D14">
      <w:pPr>
        <w:shd w:val="clear" w:color="auto" w:fill="FFFFFF"/>
        <w:jc w:val="both"/>
        <w:rPr>
          <w:b/>
          <w:bCs/>
          <w:color w:val="000000"/>
          <w:spacing w:val="-3"/>
        </w:rPr>
      </w:pPr>
      <w:r w:rsidRPr="002E2BB4">
        <w:rPr>
          <w:b/>
          <w:bCs/>
          <w:color w:val="000000"/>
          <w:spacing w:val="-3"/>
        </w:rPr>
        <w:t>У обучающегося будут сформированы</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-положительное отношение к труду и профессиональной деятельности человека, как создателя и хранителя этнокультурного наследия;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-ценностное и бережное отношение к окружающему миру и результату деятельности человека и культурно историческому наследию;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-интерес к поисково-исследовательской деятельности, предлагаемой в заданиях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-представление о причинах успеха и неуспеха в предметно-практической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-основные критерии оценивания деятельности других учеников на основе заданных в учебнике критериев и ответов на «Вопросы юного технолога»;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-этические нормы (сотрудничества, взаимопомощи, ответственности) при изготовлении изделия, работе в паре и выполнении проекта;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-потребность соблюдать правила безопасного использования инструментов и материалов для качественного выполнения изделия; </w:t>
      </w:r>
    </w:p>
    <w:p w:rsidR="00C77F41" w:rsidRPr="00C77F41" w:rsidRDefault="00C77F41" w:rsidP="00C55D14">
      <w:pPr>
        <w:shd w:val="clear" w:color="auto" w:fill="FFFFFF"/>
        <w:jc w:val="both"/>
        <w:rPr>
          <w:bCs/>
          <w:color w:val="000000"/>
          <w:spacing w:val="-3"/>
        </w:rPr>
      </w:pPr>
      <w:r w:rsidRPr="00C77F41">
        <w:rPr>
          <w:bCs/>
          <w:color w:val="000000"/>
          <w:spacing w:val="-3"/>
        </w:rPr>
        <w:t>-представления о значении проектной деятельности;</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-интерес к конструктивной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-простейшие навыки самообслуживания (уход за одеждой, ремонт одежды); </w:t>
      </w:r>
    </w:p>
    <w:p w:rsidR="00C77F41" w:rsidRPr="002E2BB4" w:rsidRDefault="00C77F41" w:rsidP="00C55D14">
      <w:pPr>
        <w:shd w:val="clear" w:color="auto" w:fill="FFFFFF"/>
        <w:jc w:val="both"/>
        <w:rPr>
          <w:b/>
          <w:bCs/>
          <w:color w:val="000000"/>
          <w:spacing w:val="-3"/>
        </w:rPr>
      </w:pPr>
      <w:r w:rsidRPr="002E2BB4">
        <w:rPr>
          <w:b/>
          <w:bCs/>
          <w:color w:val="000000"/>
          <w:spacing w:val="-3"/>
        </w:rPr>
        <w:t>Обучающиеся получат возможность для формирования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-внутренней позиции школьника на уровне положительного отношения к трудовой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-этических норм (долга) на основе анализа взаимодействия учеников при изготовлении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-ценности коллективного труда в процессе создания изделия и реализации проекта;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--способность оценивать свою деятельность, определяя по заданным критериям её успешность или неуспешность;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-представление о себе как о гражданине России;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-бережного и уважительного отношения к культурно-историческому наследию страны и родного края;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-уважительного отношения к людям и результатам их трудовой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-эстетических чувств (прекрасного и безобразного);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-потребность в творческой деятельности; </w:t>
      </w:r>
    </w:p>
    <w:p w:rsidR="00C77F41" w:rsidRPr="002E2BB4" w:rsidRDefault="002967DB"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МЕТАПРЕДМЕТНЫЕ РЕЗУЛЬТАТЫ:</w:t>
      </w:r>
    </w:p>
    <w:p w:rsidR="00C77F41" w:rsidRPr="002E2BB4" w:rsidRDefault="00C77F41" w:rsidP="00C55D14">
      <w:pPr>
        <w:shd w:val="clear" w:color="auto" w:fill="FFFFFF"/>
        <w:jc w:val="both"/>
        <w:rPr>
          <w:b/>
          <w:bCs/>
          <w:color w:val="000000"/>
          <w:spacing w:val="-3"/>
        </w:rPr>
      </w:pPr>
      <w:r w:rsidRPr="002E2BB4">
        <w:rPr>
          <w:b/>
          <w:bCs/>
          <w:color w:val="000000"/>
          <w:spacing w:val="-3"/>
        </w:rPr>
        <w:t>Регулятивные:</w:t>
      </w:r>
    </w:p>
    <w:p w:rsidR="00C77F41" w:rsidRPr="002E2BB4" w:rsidRDefault="00C77F41" w:rsidP="00C55D14">
      <w:pPr>
        <w:shd w:val="clear" w:color="auto" w:fill="FFFFFF"/>
        <w:jc w:val="both"/>
        <w:rPr>
          <w:b/>
          <w:bCs/>
          <w:color w:val="000000"/>
          <w:spacing w:val="-3"/>
        </w:rPr>
      </w:pPr>
      <w:r w:rsidRPr="002E2BB4">
        <w:rPr>
          <w:b/>
          <w:bCs/>
          <w:color w:val="000000"/>
          <w:spacing w:val="-3"/>
        </w:rPr>
        <w:t>У обучающегося будут сформированы</w:t>
      </w:r>
      <w:r w:rsidR="002967DB">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-принимать и сохранять учебную задачу при выполнении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-дополнять слайдовый и /или текстовый план выполнения изделия, предложенный в учебнике недостающими или промежуточными этапами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-изменять план выполнения работы при изменении конструкции или материалов;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рефлексию своих действий по выполнению изделия при помощи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-осуществлять действия по заданному правилу и собственному плану;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-контролировать свою деятельность при выполнении изделия на основе текстового плана;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оценку своих действий на основе заданных в учебнике критериев и «Вопросов юного технолога» и корректировать их. </w:t>
      </w:r>
    </w:p>
    <w:p w:rsidR="00C77F41" w:rsidRPr="002E2BB4" w:rsidRDefault="00C77F41" w:rsidP="00C55D14">
      <w:pPr>
        <w:shd w:val="clear" w:color="auto" w:fill="FFFFFF"/>
        <w:jc w:val="both"/>
        <w:rPr>
          <w:b/>
          <w:bCs/>
          <w:color w:val="000000"/>
          <w:spacing w:val="-3"/>
        </w:rPr>
      </w:pPr>
      <w:r w:rsidRPr="002E2BB4">
        <w:rPr>
          <w:b/>
          <w:bCs/>
          <w:color w:val="000000"/>
          <w:spacing w:val="-3"/>
        </w:rPr>
        <w:t>Обучающиеся получат возможность для формирования</w:t>
      </w:r>
      <w:r w:rsidR="002967DB">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-работать над проектом под руководством учителя и с помощью рубрики «Вопросы юного технолога»: ставить цель; составлять план,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-определяя задачи каждого этапа работы над изделием, распределять роли;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самооценку; обсуждать и изменять план работы в зависимости от условий;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-выделять познавательную задачу из практического задания; </w:t>
      </w:r>
    </w:p>
    <w:p w:rsidR="00C77F41" w:rsidRPr="00C77F41" w:rsidRDefault="00C77F41" w:rsidP="00C55D14">
      <w:pPr>
        <w:shd w:val="clear" w:color="auto" w:fill="FFFFFF"/>
        <w:jc w:val="both"/>
        <w:rPr>
          <w:bCs/>
          <w:color w:val="000000"/>
          <w:spacing w:val="-3"/>
        </w:rPr>
      </w:pPr>
      <w:r w:rsidRPr="00C77F41">
        <w:rPr>
          <w:bCs/>
          <w:color w:val="000000"/>
          <w:spacing w:val="-3"/>
        </w:rPr>
        <w:t>-воспринимать оценку своей работы данную учителем и товарищами и вносить изменения в свои действия.</w:t>
      </w:r>
    </w:p>
    <w:p w:rsidR="00C77F41" w:rsidRPr="002E2BB4" w:rsidRDefault="00C77F41" w:rsidP="00C55D14">
      <w:pPr>
        <w:shd w:val="clear" w:color="auto" w:fill="FFFFFF"/>
        <w:jc w:val="both"/>
        <w:rPr>
          <w:b/>
          <w:bCs/>
          <w:color w:val="000000"/>
          <w:spacing w:val="-3"/>
        </w:rPr>
      </w:pPr>
      <w:r w:rsidRPr="002E2BB4">
        <w:rPr>
          <w:b/>
          <w:bCs/>
          <w:color w:val="000000"/>
          <w:spacing w:val="-3"/>
        </w:rPr>
        <w:t>Познавательные:</w:t>
      </w:r>
    </w:p>
    <w:p w:rsidR="00C77F41" w:rsidRPr="002E2BB4" w:rsidRDefault="00C77F41" w:rsidP="00C55D14">
      <w:pPr>
        <w:shd w:val="clear" w:color="auto" w:fill="FFFFFF"/>
        <w:jc w:val="both"/>
        <w:rPr>
          <w:b/>
          <w:bCs/>
          <w:color w:val="000000"/>
          <w:spacing w:val="-3"/>
        </w:rPr>
      </w:pPr>
      <w:r w:rsidRPr="002E2BB4">
        <w:rPr>
          <w:b/>
          <w:bCs/>
          <w:color w:val="000000"/>
          <w:spacing w:val="-3"/>
        </w:rPr>
        <w:t>У обучающегося будут сформированы</w:t>
      </w:r>
      <w:r w:rsidR="002967DB">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-находить и выделять необходимую информацию из текстов и иллюстраций;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-высказывать рассуждения, обосновывать и доказывать свой выбор, пользуясь материалами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защиту проекта по заданному плану;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-использовать знаки, символы, схемы для заполнения технологической карты и работе с материалами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анализ изделий и определять или дополнять последовательность их выполнения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-анализировать, сравнивать, классифицировать и обобщать реальные объекты и изделия; </w:t>
      </w:r>
    </w:p>
    <w:p w:rsidR="00C77F41" w:rsidRPr="00C77F41" w:rsidRDefault="00C77F41" w:rsidP="00C55D14">
      <w:pPr>
        <w:shd w:val="clear" w:color="auto" w:fill="FFFFFF"/>
        <w:jc w:val="both"/>
        <w:rPr>
          <w:bCs/>
          <w:color w:val="000000"/>
          <w:spacing w:val="-3"/>
        </w:rPr>
      </w:pPr>
      <w:r w:rsidRPr="00C77F41">
        <w:rPr>
          <w:bCs/>
          <w:color w:val="000000"/>
          <w:spacing w:val="-3"/>
        </w:rPr>
        <w:t>-находить закономерности, устанавливать причинно-следственные связи между реальными объектами и явлениями под руководством учителя.</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Обучающиеся получат возможность для формирования</w:t>
      </w:r>
      <w:r w:rsidR="002967DB">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-создавать небольшие устные сообщения, используя материалы учебника, собственные знания и опыт;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-выделять информацию из текстов и устных высказываний, переводить ее в различные знаково-символические системы, выделять учебные и познавательные задачи;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сравнение предметов, явлений и изделий по самостоятельно предложенным критериям;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-находить информацию по заданным основаниям и собственным интересам и потребностям;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-читать и работать с текстами с целью использования информации в практической деятельности. </w:t>
      </w:r>
    </w:p>
    <w:p w:rsidR="00C77F41" w:rsidRPr="002E2BB4" w:rsidRDefault="00C77F41" w:rsidP="00C55D14">
      <w:pPr>
        <w:shd w:val="clear" w:color="auto" w:fill="FFFFFF"/>
        <w:jc w:val="both"/>
        <w:rPr>
          <w:b/>
          <w:bCs/>
          <w:color w:val="000000"/>
          <w:spacing w:val="-3"/>
        </w:rPr>
      </w:pPr>
      <w:r w:rsidRPr="002E2BB4">
        <w:rPr>
          <w:b/>
          <w:bCs/>
          <w:color w:val="000000"/>
          <w:spacing w:val="-3"/>
        </w:rPr>
        <w:t>Коммуникативные:</w:t>
      </w:r>
    </w:p>
    <w:p w:rsidR="00C77F41" w:rsidRPr="002E2BB4" w:rsidRDefault="00C77F41" w:rsidP="00C55D14">
      <w:pPr>
        <w:shd w:val="clear" w:color="auto" w:fill="FFFFFF"/>
        <w:jc w:val="both"/>
        <w:rPr>
          <w:b/>
          <w:bCs/>
          <w:color w:val="000000"/>
          <w:spacing w:val="-3"/>
        </w:rPr>
      </w:pPr>
      <w:r w:rsidRPr="002E2BB4">
        <w:rPr>
          <w:b/>
          <w:bCs/>
          <w:color w:val="000000"/>
          <w:spacing w:val="-3"/>
        </w:rPr>
        <w:t>У обучающегося будут сформированы</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-слушать собеседника, допускать возможность существования другого суждения, мнения;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-уметь договариваться и приходить к общему решению, учитывая мнение партнера при работе в паре и над проектом;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-выполнять работу в паре: договариваться о правилах взаимодействия, общаться с партнером в соответствии с определёнными правилами;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-формулировать высказывания, задавать вопросы адекватные ситуации и учебной задачи; </w:t>
      </w:r>
    </w:p>
    <w:p w:rsidR="00C77F41" w:rsidRPr="00C77F41" w:rsidRDefault="00C77F41" w:rsidP="00C55D14">
      <w:pPr>
        <w:shd w:val="clear" w:color="auto" w:fill="FFFFFF"/>
        <w:jc w:val="both"/>
        <w:rPr>
          <w:bCs/>
          <w:color w:val="000000"/>
          <w:spacing w:val="-3"/>
        </w:rPr>
      </w:pPr>
      <w:r w:rsidRPr="00C77F41">
        <w:rPr>
          <w:bCs/>
          <w:color w:val="000000"/>
          <w:spacing w:val="-3"/>
        </w:rPr>
        <w:t>-проявлять инициативу в ситуации общения.</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Обучающиеся получат возможность для формирования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-воспринимать аргументы, приводимые собеседником; </w:t>
      </w:r>
    </w:p>
    <w:p w:rsidR="00C77F41" w:rsidRPr="00C77F41" w:rsidRDefault="00C77F41" w:rsidP="00C55D14">
      <w:pPr>
        <w:shd w:val="clear" w:color="auto" w:fill="FFFFFF"/>
        <w:jc w:val="both"/>
        <w:rPr>
          <w:bCs/>
          <w:color w:val="000000"/>
          <w:spacing w:val="-3"/>
        </w:rPr>
      </w:pPr>
      <w:r w:rsidRPr="00C77F41">
        <w:rPr>
          <w:bCs/>
          <w:color w:val="000000"/>
          <w:spacing w:val="-3"/>
        </w:rPr>
        <w:t>-соотносить мнение партнера со своим, высказывать свою</w:t>
      </w:r>
      <w:r w:rsidR="00322AE2">
        <w:rPr>
          <w:bCs/>
          <w:color w:val="000000"/>
          <w:spacing w:val="-3"/>
        </w:rPr>
        <w:t xml:space="preserve"> </w:t>
      </w:r>
      <w:r w:rsidRPr="00C77F41">
        <w:rPr>
          <w:bCs/>
          <w:color w:val="000000"/>
          <w:spacing w:val="-3"/>
        </w:rPr>
        <w:t xml:space="preserve"> оценку</w:t>
      </w:r>
      <w:r w:rsidR="00322AE2">
        <w:rPr>
          <w:bCs/>
          <w:color w:val="000000"/>
          <w:spacing w:val="-3"/>
        </w:rPr>
        <w:t xml:space="preserve"> </w:t>
      </w:r>
      <w:r w:rsidRPr="00C77F41">
        <w:rPr>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-приводя аргументы «за» и «против»;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-учится договариваться, учитывая интересы партнера и свои;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-вести диалог на заданную тему;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-использовать средства общения для решения простейших коммуникативных задач. </w:t>
      </w: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ПРЕДМЕТНЫЕ РЕЗУЛЬТАТЫ:</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Обучающийся научится: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воспринимать предметы материальной культуры как продукт творческой предметно-преобразующей деятельности человека на земле,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 воздухе, на воде, в информационном пространстве;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называть основные виды профессиональной деятельности человека в разных сферах; </w:t>
      </w:r>
    </w:p>
    <w:p w:rsidR="00C77F41" w:rsidRPr="00C77F41" w:rsidRDefault="00C77F41" w:rsidP="00C55D14">
      <w:pPr>
        <w:shd w:val="clear" w:color="auto" w:fill="FFFFFF"/>
        <w:jc w:val="both"/>
        <w:rPr>
          <w:bCs/>
          <w:color w:val="000000"/>
          <w:spacing w:val="-3"/>
        </w:rPr>
      </w:pPr>
      <w:r w:rsidRPr="00C77F41">
        <w:rPr>
          <w:bCs/>
          <w:color w:val="000000"/>
          <w:spacing w:val="-3"/>
        </w:rPr>
        <w:t>-организовывать рабочее место по предложенному образцу для работы с материалами (бумагой, пластичными материалами, природными материалами, тканью, нитками) и инструментами (ножницами, стеками, швейной иглой, шилом)</w:t>
      </w:r>
      <w:r w:rsidR="00322AE2">
        <w:rPr>
          <w:bCs/>
          <w:color w:val="000000"/>
          <w:spacing w:val="-3"/>
        </w:rPr>
        <w:t xml:space="preserve"> </w:t>
      </w:r>
      <w:r w:rsidRPr="00C77F41">
        <w:rPr>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 соблюдать правила безопасной работы с инструментами и приспособлениями при выполнении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-различать материалы и инструменты; определять необходимые материалы, инструменты и приспособления в зависимости от вида работы;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проводить анализ под руководством учителя простейших предметов быта по используемому материалу;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объяснять значение понятия «технология» (процесс изготовления изделия). </w:t>
      </w:r>
    </w:p>
    <w:p w:rsidR="00C77F41" w:rsidRPr="002E2BB4" w:rsidRDefault="00C77F41" w:rsidP="00C55D14">
      <w:pPr>
        <w:shd w:val="clear" w:color="auto" w:fill="FFFFFF"/>
        <w:jc w:val="both"/>
        <w:rPr>
          <w:b/>
          <w:bCs/>
          <w:color w:val="000000"/>
          <w:spacing w:val="-3"/>
        </w:rPr>
      </w:pPr>
      <w:r w:rsidRPr="002E2BB4">
        <w:rPr>
          <w:b/>
          <w:bCs/>
          <w:color w:val="000000"/>
          <w:spacing w:val="-3"/>
        </w:rPr>
        <w:t>Обучающийся получит возможность научиться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 уважительно относится к труду людей;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определять в своей деятельности элементы профессиональной деятельности человека;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организовывать рабочее место для работы с материалами и инструментами;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отбирать материалы и инструменты в зависимости от вида работы; </w:t>
      </w:r>
    </w:p>
    <w:p w:rsidR="00C77F41" w:rsidRDefault="00C77F41" w:rsidP="00C55D14">
      <w:pPr>
        <w:shd w:val="clear" w:color="auto" w:fill="FFFFFF"/>
        <w:jc w:val="both"/>
        <w:rPr>
          <w:bCs/>
          <w:color w:val="000000"/>
          <w:spacing w:val="-3"/>
        </w:rPr>
      </w:pPr>
      <w:r w:rsidRPr="00C77F41">
        <w:rPr>
          <w:bCs/>
          <w:color w:val="000000"/>
          <w:spacing w:val="-3"/>
        </w:rPr>
        <w:t xml:space="preserve">- анализировать предметы быта по используемому материалу. </w:t>
      </w:r>
    </w:p>
    <w:p w:rsidR="002E2BB4" w:rsidRPr="00C77F41" w:rsidRDefault="002E2BB4" w:rsidP="00C55D14">
      <w:pPr>
        <w:shd w:val="clear" w:color="auto" w:fill="FFFFFF"/>
        <w:jc w:val="both"/>
        <w:rPr>
          <w:bCs/>
          <w:color w:val="000000"/>
          <w:spacing w:val="-3"/>
        </w:rPr>
      </w:pPr>
    </w:p>
    <w:p w:rsidR="00C77F41"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 xml:space="preserve">3 класс </w:t>
      </w:r>
    </w:p>
    <w:p w:rsidR="002E2BB4" w:rsidRPr="002E2BB4" w:rsidRDefault="002E2BB4" w:rsidP="00C55D14">
      <w:pPr>
        <w:shd w:val="clear" w:color="auto" w:fill="FFFFFF"/>
        <w:jc w:val="both"/>
        <w:rPr>
          <w:b/>
          <w:bCs/>
          <w:color w:val="000000"/>
          <w:spacing w:val="-3"/>
        </w:rPr>
      </w:pP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 xml:space="preserve">ЛИЧНОСТНЫЕ РЕЗУЛЬТАТЫ: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У обучающегося будут сформированы</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-положительное отношение к труду и профессиональной деятельности человека в городской среде;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-ценностное и бережное отношение к окружающему миру и результату деятельности профессиональной деятельности человека;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-интерес к поисково-исследовательской деятельности, предлагаемой в заданиях учебника и с учетом собственных интересов;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-представление о причинах успеха и неуспеха в предметно-практической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-основные критерии оценивания собственной деятельности других учеников как самостоятельно, так и при помощи ответов на «Вопросы юного технолога»;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-этические нормы (сотрудничества, взаимопомощи, ответственности) при выполнении проекта;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потребность соблюдать правила безопасного использования инструментов и материалов для качественного выполнения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-представления о значении проектной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-интерес к конструктивной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-простейшие навыки самообслуживания;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Обучающиеся получат возможность  для формирования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-внутренней позиции школьника на уровне положительного отношения к трудовой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-этических норм (долга, сопереживания, сочувствия) на основе анализа взаимодействия профессиональной деятельности людей;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-ценности коллективного труда в процессе реализации проекта;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-способность оценивать свою деятельность, определяя по заданным критериям её успешность или неуспешность и определяя способы ее корректировки;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-представление о себе как о гражданине России и жителе города, поселка, деревни;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-бережного и уважительного отношения к окружающей среде; </w:t>
      </w:r>
    </w:p>
    <w:p w:rsidR="00C77F41" w:rsidRPr="00C77F41" w:rsidRDefault="00C77F41" w:rsidP="00C55D14">
      <w:pPr>
        <w:shd w:val="clear" w:color="auto" w:fill="FFFFFF"/>
        <w:jc w:val="both"/>
        <w:rPr>
          <w:bCs/>
          <w:color w:val="000000"/>
          <w:spacing w:val="-3"/>
        </w:rPr>
      </w:pPr>
      <w:r w:rsidRPr="00C77F41">
        <w:rPr>
          <w:bCs/>
          <w:color w:val="000000"/>
          <w:spacing w:val="-3"/>
        </w:rPr>
        <w:t>-уважительного отношения к людям и результатам их трудовой деятельности;</w:t>
      </w:r>
    </w:p>
    <w:p w:rsidR="00C77F41" w:rsidRPr="00C77F41" w:rsidRDefault="00C77F41" w:rsidP="00C55D14">
      <w:pPr>
        <w:shd w:val="clear" w:color="auto" w:fill="FFFFFF"/>
        <w:jc w:val="both"/>
        <w:rPr>
          <w:bCs/>
          <w:color w:val="000000"/>
          <w:spacing w:val="-3"/>
        </w:rPr>
      </w:pPr>
      <w:r w:rsidRPr="00C77F41">
        <w:rPr>
          <w:bCs/>
          <w:color w:val="000000"/>
          <w:spacing w:val="-3"/>
        </w:rPr>
        <w:t xml:space="preserve">-эстетических чувств (прекрасного и безобразного);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-потребность в творческой деятельности;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-учет при выполнении изделия интересов, склонностей и способностей других учеников. </w:t>
      </w: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МЕТАПРЕДМЕТНЫЕ РЕЗУЛЬТАТЫ</w:t>
      </w:r>
      <w:r w:rsidR="002E2BB4">
        <w:rPr>
          <w:b/>
          <w:bCs/>
          <w:color w:val="000000"/>
          <w:spacing w:val="-3"/>
        </w:rPr>
        <w:t>:</w:t>
      </w:r>
    </w:p>
    <w:p w:rsidR="00C77F41" w:rsidRPr="002E2BB4" w:rsidRDefault="00C77F41" w:rsidP="00C55D14">
      <w:pPr>
        <w:shd w:val="clear" w:color="auto" w:fill="FFFFFF"/>
        <w:jc w:val="both"/>
        <w:rPr>
          <w:b/>
          <w:bCs/>
          <w:color w:val="000000"/>
          <w:spacing w:val="-3"/>
        </w:rPr>
      </w:pPr>
      <w:r w:rsidRPr="002E2BB4">
        <w:rPr>
          <w:b/>
          <w:bCs/>
          <w:color w:val="000000"/>
          <w:spacing w:val="-3"/>
        </w:rPr>
        <w:t>Регулятивные:</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У учащихся будут сформированы: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-следовать определенным правилам при выполнении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-дополнять слайдовый и /или текстовый план выполнения изделия, предложенный в учебнике недостающими или промежуточными этапами под руководством учителя  или самостоятельно;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-выбирать средства для выполнения изделия и проекта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-корректировать план выполнения работы при изменении конструкции или материалов;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рефлексию своих действий по выполнению изделия при помощи учеников;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-вносить необходимые изменения в свои действия на основе принятых правил; </w:t>
      </w:r>
    </w:p>
    <w:p w:rsidR="00C77F41" w:rsidRPr="00C77F41" w:rsidRDefault="00C77F41" w:rsidP="00C55D14">
      <w:pPr>
        <w:shd w:val="clear" w:color="auto" w:fill="FFFFFF"/>
        <w:jc w:val="both"/>
        <w:rPr>
          <w:bCs/>
          <w:color w:val="000000"/>
          <w:spacing w:val="-3"/>
        </w:rPr>
      </w:pPr>
      <w:r w:rsidRPr="00C77F41">
        <w:rPr>
          <w:bCs/>
          <w:color w:val="000000"/>
          <w:spacing w:val="-3"/>
        </w:rPr>
        <w:t xml:space="preserve">-действовать в соответствии с определенной ролью;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-прогнозировать оценку выполнения изделия на основе заданных в учебнике критериев и «Вопросов юного технолога» под руководством учителя; </w:t>
      </w:r>
    </w:p>
    <w:p w:rsidR="00C77F41" w:rsidRPr="002E2BB4" w:rsidRDefault="00C77F41" w:rsidP="00C55D14">
      <w:pPr>
        <w:shd w:val="clear" w:color="auto" w:fill="FFFFFF"/>
        <w:jc w:val="both"/>
        <w:rPr>
          <w:b/>
          <w:bCs/>
          <w:color w:val="000000"/>
          <w:spacing w:val="-3"/>
        </w:rPr>
      </w:pPr>
      <w:r w:rsidRPr="002E2BB4">
        <w:rPr>
          <w:b/>
          <w:bCs/>
          <w:color w:val="000000"/>
          <w:spacing w:val="-3"/>
        </w:rPr>
        <w:t>Обучающиеся получат возможность для формирования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-работать над проектом с помощью рубрики «Вопросы юного технолога»: ставить цель; составлять план, определяя задачи каждого этапа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-работы над изделием, распределять роли; проводить самооценку; обсуждать и изменять план работы в зависимости от условий;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-ставить новые задачи при изменении условий деятельности под руководством учителя;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выбирать из предложенных вариантов наиболее рациональный способ выполнения изделия; </w:t>
      </w:r>
    </w:p>
    <w:p w:rsidR="00C77F41" w:rsidRPr="00C77F41" w:rsidRDefault="00C77F41" w:rsidP="00C55D14">
      <w:pPr>
        <w:shd w:val="clear" w:color="auto" w:fill="FFFFFF"/>
        <w:jc w:val="both"/>
        <w:rPr>
          <w:bCs/>
          <w:color w:val="000000"/>
          <w:spacing w:val="-3"/>
        </w:rPr>
      </w:pPr>
      <w:r w:rsidRPr="00C77F41">
        <w:rPr>
          <w:bCs/>
          <w:color w:val="000000"/>
          <w:spacing w:val="-3"/>
        </w:rPr>
        <w:t>-прогнозировать сложности, которые могут возникнуть при выполнении проекта;</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-оценивать качества своей работы. </w:t>
      </w:r>
    </w:p>
    <w:p w:rsidR="00C77F41" w:rsidRPr="002E2BB4" w:rsidRDefault="00C77F41" w:rsidP="00C55D14">
      <w:pPr>
        <w:shd w:val="clear" w:color="auto" w:fill="FFFFFF"/>
        <w:jc w:val="both"/>
        <w:rPr>
          <w:b/>
          <w:bCs/>
          <w:color w:val="000000"/>
          <w:spacing w:val="-3"/>
        </w:rPr>
      </w:pPr>
      <w:r w:rsidRPr="002E2BB4">
        <w:rPr>
          <w:b/>
          <w:bCs/>
          <w:color w:val="000000"/>
          <w:spacing w:val="-3"/>
        </w:rPr>
        <w:t>Познавательные:</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У обучающегося будут сформированы</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-выделять информацию из текстов заданную в явной форме;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-высказывать рассуждения, обосновывать и доказывать свой выбор, приводя факты, взятые из текста и иллюстраций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защиту проекта по заданному плану с использованием материалов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-использовать знаки, символы, схемы для заполнения технологической карты и работе с материалами учебника;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анализ изделий и определять или дополнять последовательность их выполнения под руководством учителя  или самостоятельно;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-выделять признаки изучаемых объектов на основе сравнения;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-находить закономерности, устанавливать причинно-следственные связи между реальными объектами и явлениями под руководством учителя  или самостоятельно;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сравнение и классификацию по самостоятельно выбранным критериям;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аналогии между изучаемым материалом и собственным опытом. </w:t>
      </w:r>
    </w:p>
    <w:p w:rsidR="00C77F41" w:rsidRPr="002E2BB4" w:rsidRDefault="00C77F41" w:rsidP="00C55D14">
      <w:pPr>
        <w:shd w:val="clear" w:color="auto" w:fill="FFFFFF"/>
        <w:jc w:val="both"/>
        <w:rPr>
          <w:b/>
          <w:bCs/>
          <w:color w:val="000000"/>
          <w:spacing w:val="-3"/>
        </w:rPr>
      </w:pPr>
      <w:r w:rsidRPr="002E2BB4">
        <w:rPr>
          <w:b/>
          <w:bCs/>
          <w:color w:val="000000"/>
          <w:spacing w:val="-3"/>
        </w:rPr>
        <w:t>Обучающиеся получат возможность для формирования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-осуществлять поиск информации в соответствии с поставленной учителем задачей, используя различные ресурсы информационной среды образовательного учреждения;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-высказывать суждения о свойствах объектов, его строении и т.д.;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-осуществлять выбор наиболее эффективных способов решения задач разного характера с учетом конкретных условий;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-устанавливать причинно-следственные связи между объектами и явлениями;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-проводить сравнение предметов, явлений и изделий по самостоятельно предложенным критериям;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-находить информацию по заданным основаниям и собственным интересам и потребностям; </w:t>
      </w:r>
    </w:p>
    <w:p w:rsidR="00C77F41" w:rsidRPr="002E2BB4" w:rsidRDefault="00C77F41" w:rsidP="00C55D14">
      <w:pPr>
        <w:shd w:val="clear" w:color="auto" w:fill="FFFFFF"/>
        <w:jc w:val="both"/>
        <w:rPr>
          <w:b/>
          <w:bCs/>
          <w:color w:val="000000"/>
          <w:spacing w:val="-3"/>
        </w:rPr>
      </w:pPr>
      <w:r w:rsidRPr="002E2BB4">
        <w:rPr>
          <w:b/>
          <w:bCs/>
          <w:color w:val="000000"/>
          <w:spacing w:val="-3"/>
        </w:rPr>
        <w:t>Коммуникативные:</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У обучающегося будут сформированы</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-слушать собеседника понимать и/ или принимать его точку зрения;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-находить точки соприкосновения различных мнений;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-приводить аргументы «за» и «против» под руководством учителя при совместных обсуждениях;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-осуществлять попытку решения конфликтных ситуаций (конфликтов «интересов») при выполнении изделия, предлагать разные способы решения конфликтных ситуаций;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-оценивать высказывания и действия партнера сравнивать их со своими высказываниями и поступками;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-формулировать высказывания, задавать вопросы адекватные ситуации и учебной задачи;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-проявлять инициативу в ситуации общения. </w:t>
      </w:r>
    </w:p>
    <w:p w:rsidR="00C77F41" w:rsidRPr="002E2BB4" w:rsidRDefault="00C77F41" w:rsidP="00C55D14">
      <w:pPr>
        <w:shd w:val="clear" w:color="auto" w:fill="FFFFFF"/>
        <w:jc w:val="both"/>
        <w:rPr>
          <w:b/>
          <w:bCs/>
          <w:color w:val="000000"/>
          <w:spacing w:val="-3"/>
        </w:rPr>
      </w:pPr>
      <w:r w:rsidRPr="002E2BB4">
        <w:rPr>
          <w:b/>
          <w:bCs/>
          <w:color w:val="000000"/>
          <w:spacing w:val="-3"/>
        </w:rPr>
        <w:t xml:space="preserve">    Обучающиеся получат возможность для формирования</w:t>
      </w:r>
      <w:r w:rsidR="00322AE2">
        <w:rPr>
          <w:b/>
          <w:bCs/>
          <w:color w:val="000000"/>
          <w:spacing w:val="-3"/>
        </w:rPr>
        <w:t xml:space="preserve"> </w:t>
      </w:r>
      <w:r w:rsidRPr="002E2BB4">
        <w:rPr>
          <w:b/>
          <w:bCs/>
          <w:color w:val="000000"/>
          <w:spacing w:val="-3"/>
        </w:rPr>
        <w:t>:</w:t>
      </w:r>
    </w:p>
    <w:p w:rsidR="00C77F41" w:rsidRPr="00C77F41" w:rsidRDefault="00C77F41" w:rsidP="00C55D14">
      <w:pPr>
        <w:shd w:val="clear" w:color="auto" w:fill="FFFFFF"/>
        <w:jc w:val="both"/>
        <w:rPr>
          <w:bCs/>
          <w:color w:val="000000"/>
          <w:spacing w:val="-3"/>
        </w:rPr>
      </w:pPr>
      <w:r w:rsidRPr="00C77F41">
        <w:rPr>
          <w:bCs/>
          <w:color w:val="000000"/>
          <w:spacing w:val="-3"/>
        </w:rPr>
        <w:t xml:space="preserve">-строить монологические высказывания в соответствии с реальной ситуацией, вести диалог на заданную тему, используя различные средства общения, в том числе и средства ИКТ; </w:t>
      </w:r>
    </w:p>
    <w:p w:rsidR="00C77F41" w:rsidRPr="00C77F41" w:rsidRDefault="00C77F41" w:rsidP="00C55D14">
      <w:pPr>
        <w:shd w:val="clear" w:color="auto" w:fill="FFFFFF"/>
        <w:jc w:val="both"/>
        <w:rPr>
          <w:bCs/>
          <w:color w:val="000000"/>
          <w:spacing w:val="-3"/>
        </w:rPr>
      </w:pPr>
      <w:r w:rsidRPr="00C77F41">
        <w:rPr>
          <w:bCs/>
          <w:color w:val="000000"/>
          <w:spacing w:val="-3"/>
        </w:rPr>
        <w:t xml:space="preserve">-учится договариваться, учитывая интересы партнера и свои;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-задавать вопросы на уточнение  или углубление получаемой информации;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-осуществлять взаимопомощь и взаимопомощь при взаимодействии. </w:t>
      </w: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ПРЕДМЕТНЫЕ РЕЗУЛЬТАТЫ:</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Формирование первоначальных представлений о материальной культуре как продукте предметно-преобразующей деятельности человека.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Приобретение навыков самообслуживания, овладение технологическими приёмами ручной обработки материалов, усвоение правил техники безопасности;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 Использование приобретённых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 </w:t>
      </w:r>
    </w:p>
    <w:p w:rsidR="00C77F41" w:rsidRDefault="00C77F41" w:rsidP="00C55D14">
      <w:pPr>
        <w:shd w:val="clear" w:color="auto" w:fill="FFFFFF"/>
        <w:jc w:val="both"/>
        <w:rPr>
          <w:bCs/>
          <w:color w:val="000000"/>
          <w:spacing w:val="-3"/>
        </w:rPr>
      </w:pPr>
      <w:r w:rsidRPr="00C77F41">
        <w:rPr>
          <w:bCs/>
          <w:color w:val="000000"/>
          <w:spacing w:val="-3"/>
        </w:rPr>
        <w:t xml:space="preserve">-Приобретение первоначальных знаний о правилах создания предметной и информационной среды и умения применять их для выполнения учебно-познавательных и проектных художественно-конструкторских задач. </w:t>
      </w:r>
    </w:p>
    <w:p w:rsidR="002E2BB4" w:rsidRPr="00C77F41" w:rsidRDefault="002E2BB4" w:rsidP="00C55D14">
      <w:pPr>
        <w:shd w:val="clear" w:color="auto" w:fill="FFFFFF"/>
        <w:jc w:val="both"/>
        <w:rPr>
          <w:bCs/>
          <w:color w:val="000000"/>
          <w:spacing w:val="-3"/>
        </w:rPr>
      </w:pPr>
    </w:p>
    <w:p w:rsidR="00C77F41"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 xml:space="preserve">4 класс </w:t>
      </w:r>
    </w:p>
    <w:p w:rsidR="002E2BB4" w:rsidRPr="002E2BB4" w:rsidRDefault="002E2BB4" w:rsidP="00C55D14">
      <w:pPr>
        <w:shd w:val="clear" w:color="auto" w:fill="FFFFFF"/>
        <w:jc w:val="both"/>
        <w:rPr>
          <w:b/>
          <w:bCs/>
          <w:color w:val="000000"/>
          <w:spacing w:val="-3"/>
        </w:rPr>
      </w:pP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ЛИЧНОСТНЫЕ РЕЗУЛЬТАТЫ:</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Воспитание патриотизма, чувства гордости за свою Родину, российский народ и историю России.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Формирование уважительного отношения к иному мнению, истории и культуре других народов.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Формирование эстетических потребностей, ценностей и чувств.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Развитие навыков сотрудничества с взрослыми и сверстниками в разных ситуациях, умений не создавать конфликтов и находить выходы из спорных ситуаций.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Формирование установки на безопасный и здоровый образ жизни. </w:t>
      </w:r>
    </w:p>
    <w:p w:rsidR="00C77F41" w:rsidRPr="002E2BB4" w:rsidRDefault="00322AE2" w:rsidP="00C55D14">
      <w:pPr>
        <w:shd w:val="clear" w:color="auto" w:fill="FFFFFF"/>
        <w:jc w:val="both"/>
        <w:rPr>
          <w:b/>
          <w:bCs/>
          <w:color w:val="000000"/>
          <w:spacing w:val="-3"/>
        </w:rPr>
      </w:pPr>
      <w:r>
        <w:rPr>
          <w:b/>
          <w:bCs/>
          <w:color w:val="000000"/>
          <w:spacing w:val="-3"/>
        </w:rPr>
        <w:t xml:space="preserve">         </w:t>
      </w:r>
      <w:r w:rsidR="00C77F41" w:rsidRPr="002E2BB4">
        <w:rPr>
          <w:b/>
          <w:bCs/>
          <w:color w:val="000000"/>
          <w:spacing w:val="-3"/>
        </w:rPr>
        <w:t>МЕТАПРЕДМЕТНЫЕ РЕЗУЛЬТАТЫ:</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Овладение способностью принимать и реализовывать цели и задачи учебной деятельности, приёмами поиска средств её осуществления.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Освоение способов решения проблем творческого и поискового характера.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Формирование умений планировать, контролировать и оценивать учебные действия в соответствии с поставленной задачей и условиями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её реализации, определять наиболее эффективные способы достижения результата.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Использование знаково-символических средств</w:t>
      </w:r>
      <w:r w:rsidR="00322AE2">
        <w:rPr>
          <w:bCs/>
          <w:color w:val="000000"/>
          <w:spacing w:val="-3"/>
        </w:rPr>
        <w:t xml:space="preserve"> </w:t>
      </w:r>
      <w:r w:rsidR="00C77F41" w:rsidRPr="00C77F41">
        <w:rPr>
          <w:bCs/>
          <w:color w:val="000000"/>
          <w:spacing w:val="-3"/>
        </w:rPr>
        <w:t xml:space="preserve"> представления информации для создания моделей изучаемых объектов и процессов, схем решения учебных и практических задач. </w:t>
      </w:r>
    </w:p>
    <w:p w:rsidR="00C77F41" w:rsidRPr="00C77F41" w:rsidRDefault="002E2BB4"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 xml:space="preserve">Использование различных </w:t>
      </w:r>
      <w:r w:rsidR="00322AE2">
        <w:rPr>
          <w:bCs/>
          <w:color w:val="000000"/>
          <w:spacing w:val="-3"/>
        </w:rPr>
        <w:t xml:space="preserve"> </w:t>
      </w:r>
      <w:r w:rsidR="00C77F41" w:rsidRPr="00C77F41">
        <w:rPr>
          <w:bCs/>
          <w:color w:val="000000"/>
          <w:spacing w:val="-3"/>
        </w:rPr>
        <w:t>способов поиска (в справочных источниках и открытом учебном информационном пространстве Интернета),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умений вводить текст с помощью клавиатуры, фиксировать (записывать) в цифровой форме измеряемые величины и анализировать изображения</w:t>
      </w:r>
      <w:r w:rsidR="00322AE2">
        <w:rPr>
          <w:bCs/>
          <w:color w:val="000000"/>
          <w:spacing w:val="-3"/>
        </w:rPr>
        <w:t xml:space="preserve"> </w:t>
      </w:r>
      <w:r w:rsidR="00C77F41" w:rsidRPr="00C77F41">
        <w:rPr>
          <w:bCs/>
          <w:color w:val="000000"/>
          <w:spacing w:val="-3"/>
        </w:rPr>
        <w:t>, звуки, готовить своё выступление и выступать с аудио-, видео- и графическим сопровождением, соблюдать нормы информационной избирательности, этики и этикета.</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форме.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w:t>
      </w:r>
    </w:p>
    <w:p w:rsidR="00C77F41" w:rsidRPr="00C77F41" w:rsidRDefault="002E2BB4"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Овладение базовыми предметными и межпредметными понятиями, отражающими существенные связи и отношения между объектами и процессами. </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ПРЕДМЕТНЫЕ РЕЗУЛЬТАТЫ:</w:t>
      </w:r>
    </w:p>
    <w:p w:rsidR="00C77F41" w:rsidRPr="00C77F41" w:rsidRDefault="00321C60"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w:t>
      </w:r>
    </w:p>
    <w:p w:rsidR="00C77F41" w:rsidRPr="00C77F41" w:rsidRDefault="00321C60"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Формирование первоначальных представлений о материальной культуре как продукте предметно-преобразующей деятельности человека. </w:t>
      </w:r>
    </w:p>
    <w:p w:rsidR="00C77F41" w:rsidRPr="00C77F41" w:rsidRDefault="00321C60"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Приобретение навыков самообслуживания, овладение технологическими приёмами ручной обработки материалов, усвоение правил техники безопасности; </w:t>
      </w:r>
    </w:p>
    <w:p w:rsidR="00C77F41" w:rsidRPr="00C77F41" w:rsidRDefault="00321C60"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Использование приобретённых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 </w:t>
      </w:r>
    </w:p>
    <w:p w:rsidR="0097095A" w:rsidRDefault="00321C60" w:rsidP="00C55D14">
      <w:pPr>
        <w:shd w:val="clear" w:color="auto" w:fill="FFFFFF"/>
        <w:jc w:val="both"/>
        <w:rPr>
          <w:bCs/>
          <w:color w:val="000000"/>
          <w:spacing w:val="-3"/>
        </w:rPr>
      </w:pPr>
      <w:r>
        <w:rPr>
          <w:bCs/>
          <w:color w:val="000000"/>
          <w:spacing w:val="-3"/>
        </w:rPr>
        <w:t>-</w:t>
      </w:r>
      <w:r w:rsidR="00C77F41" w:rsidRPr="00C77F41">
        <w:rPr>
          <w:bCs/>
          <w:color w:val="000000"/>
          <w:spacing w:val="-3"/>
        </w:rPr>
        <w:t xml:space="preserve"> Приобретение первоначальных знаний о правилах создания предметной и информационной среды и умения применять их для выполнения учебно-познавательных и проектных художественно-конструкторских задач. </w:t>
      </w:r>
    </w:p>
    <w:p w:rsidR="00E55E02" w:rsidRDefault="00E55E02" w:rsidP="00C55D14">
      <w:pPr>
        <w:shd w:val="clear" w:color="auto" w:fill="FFFFFF"/>
        <w:jc w:val="both"/>
        <w:rPr>
          <w:bCs/>
          <w:color w:val="000000"/>
          <w:spacing w:val="-3"/>
        </w:rPr>
      </w:pPr>
    </w:p>
    <w:p w:rsidR="00E55E02" w:rsidRDefault="00E55E02" w:rsidP="00C55D14">
      <w:pPr>
        <w:shd w:val="clear" w:color="auto" w:fill="FFFFFF"/>
        <w:jc w:val="both"/>
        <w:rPr>
          <w:bCs/>
          <w:color w:val="000000"/>
          <w:spacing w:val="-3"/>
        </w:rPr>
      </w:pPr>
    </w:p>
    <w:p w:rsidR="00E55E02" w:rsidRDefault="00E55E02" w:rsidP="00C55D14">
      <w:pPr>
        <w:shd w:val="clear" w:color="auto" w:fill="FFFFFF"/>
        <w:jc w:val="both"/>
        <w:rPr>
          <w:bCs/>
          <w:color w:val="000000"/>
          <w:spacing w:val="-3"/>
        </w:rPr>
      </w:pPr>
    </w:p>
    <w:p w:rsidR="00E55E02" w:rsidRDefault="00E55E02" w:rsidP="00C55D14">
      <w:pPr>
        <w:shd w:val="clear" w:color="auto" w:fill="FFFFFF"/>
        <w:jc w:val="both"/>
        <w:rPr>
          <w:bCs/>
          <w:color w:val="000000"/>
          <w:spacing w:val="-3"/>
        </w:rPr>
      </w:pPr>
    </w:p>
    <w:p w:rsidR="00E55E02" w:rsidRDefault="00E55E02" w:rsidP="00C55D14">
      <w:pPr>
        <w:shd w:val="clear" w:color="auto" w:fill="FFFFFF"/>
        <w:jc w:val="both"/>
        <w:rPr>
          <w:bCs/>
          <w:color w:val="000000"/>
          <w:spacing w:val="-3"/>
        </w:rPr>
      </w:pPr>
    </w:p>
    <w:p w:rsidR="00E55E02" w:rsidRDefault="00E55E02" w:rsidP="00C55D14">
      <w:pPr>
        <w:shd w:val="clear" w:color="auto" w:fill="FFFFFF"/>
        <w:jc w:val="both"/>
        <w:rPr>
          <w:bCs/>
          <w:color w:val="000000"/>
          <w:spacing w:val="-3"/>
        </w:rPr>
      </w:pPr>
    </w:p>
    <w:p w:rsidR="0097095A" w:rsidRDefault="0097095A" w:rsidP="00C77F41">
      <w:pPr>
        <w:shd w:val="clear" w:color="auto" w:fill="FFFFFF"/>
        <w:rPr>
          <w:bCs/>
          <w:color w:val="000000"/>
          <w:spacing w:val="-3"/>
        </w:rPr>
      </w:pPr>
    </w:p>
    <w:p w:rsidR="0097095A" w:rsidRPr="0097095A" w:rsidRDefault="0097095A" w:rsidP="00C77F41">
      <w:pPr>
        <w:shd w:val="clear" w:color="auto" w:fill="FFFFFF"/>
        <w:rPr>
          <w:b/>
          <w:bCs/>
          <w:color w:val="000000"/>
          <w:spacing w:val="-3"/>
        </w:rPr>
      </w:pPr>
      <w:r>
        <w:rPr>
          <w:b/>
          <w:bCs/>
          <w:color w:val="000000"/>
          <w:spacing w:val="-3"/>
        </w:rPr>
        <w:t xml:space="preserve">                                                                                             </w:t>
      </w:r>
      <w:r w:rsidRPr="0097095A">
        <w:rPr>
          <w:b/>
          <w:bCs/>
          <w:color w:val="000000"/>
          <w:spacing w:val="-3"/>
        </w:rPr>
        <w:t>ТЕМАТИЧЕСКОЕ ПЛАНИРОВАНИЕ</w:t>
      </w:r>
    </w:p>
    <w:p w:rsidR="0097095A" w:rsidRDefault="0097095A" w:rsidP="00C77F41">
      <w:pPr>
        <w:shd w:val="clear" w:color="auto" w:fill="FFFFFF"/>
        <w:rPr>
          <w:bCs/>
          <w:color w:val="000000"/>
          <w:spacing w:val="-3"/>
        </w:rPr>
      </w:pPr>
    </w:p>
    <w:tbl>
      <w:tblPr>
        <w:tblW w:w="5000" w:type="pct"/>
        <w:tblCellMar>
          <w:left w:w="40" w:type="dxa"/>
          <w:right w:w="40" w:type="dxa"/>
        </w:tblCellMar>
        <w:tblLook w:val="0000" w:firstRow="0" w:lastRow="0" w:firstColumn="0" w:lastColumn="0" w:noHBand="0" w:noVBand="0"/>
      </w:tblPr>
      <w:tblGrid>
        <w:gridCol w:w="4164"/>
        <w:gridCol w:w="2177"/>
        <w:gridCol w:w="2127"/>
        <w:gridCol w:w="1544"/>
        <w:gridCol w:w="1544"/>
        <w:gridCol w:w="1544"/>
        <w:gridCol w:w="1550"/>
      </w:tblGrid>
      <w:tr w:rsidR="0097095A" w:rsidRPr="0097095A" w:rsidTr="00E15DCB">
        <w:trPr>
          <w:trHeight w:val="326"/>
        </w:trPr>
        <w:tc>
          <w:tcPr>
            <w:tcW w:w="1421" w:type="pct"/>
            <w:vMerge w:val="restart"/>
            <w:tcBorders>
              <w:top w:val="single" w:sz="6" w:space="0" w:color="auto"/>
              <w:left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Разделы, темы</w:t>
            </w:r>
          </w:p>
        </w:tc>
        <w:tc>
          <w:tcPr>
            <w:tcW w:w="3579"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Количество часов</w:t>
            </w:r>
          </w:p>
        </w:tc>
      </w:tr>
      <w:tr w:rsidR="0097095A" w:rsidRPr="0097095A" w:rsidTr="00E15DCB">
        <w:trPr>
          <w:trHeight w:val="336"/>
        </w:trPr>
        <w:tc>
          <w:tcPr>
            <w:tcW w:w="1421" w:type="pct"/>
            <w:vMerge/>
            <w:tcBorders>
              <w:left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p>
        </w:tc>
        <w:tc>
          <w:tcPr>
            <w:tcW w:w="743" w:type="pct"/>
            <w:vMerge w:val="restart"/>
            <w:tcBorders>
              <w:top w:val="single" w:sz="6" w:space="0" w:color="auto"/>
              <w:left w:val="single" w:sz="6" w:space="0" w:color="auto"/>
              <w:right w:val="single" w:sz="4"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Авторская программа</w:t>
            </w:r>
          </w:p>
        </w:tc>
        <w:tc>
          <w:tcPr>
            <w:tcW w:w="726" w:type="pct"/>
            <w:vMerge w:val="restart"/>
            <w:tcBorders>
              <w:top w:val="single" w:sz="6" w:space="0" w:color="auto"/>
              <w:left w:val="single" w:sz="4"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Рабочая про</w:t>
            </w:r>
            <w:r w:rsidRPr="0097095A">
              <w:rPr>
                <w:bCs/>
                <w:color w:val="000000"/>
                <w:spacing w:val="-3"/>
              </w:rPr>
              <w:softHyphen/>
              <w:t>грамма</w:t>
            </w:r>
          </w:p>
        </w:tc>
        <w:tc>
          <w:tcPr>
            <w:tcW w:w="211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8F4292">
            <w:pPr>
              <w:shd w:val="clear" w:color="auto" w:fill="FFFFFF"/>
              <w:jc w:val="center"/>
              <w:rPr>
                <w:bCs/>
                <w:color w:val="000000"/>
                <w:spacing w:val="-3"/>
              </w:rPr>
            </w:pPr>
            <w:r w:rsidRPr="0097095A">
              <w:rPr>
                <w:bCs/>
                <w:color w:val="000000"/>
                <w:spacing w:val="-3"/>
              </w:rPr>
              <w:t>Рабочая  программа по классам</w:t>
            </w:r>
          </w:p>
        </w:tc>
      </w:tr>
      <w:tr w:rsidR="0097095A" w:rsidRPr="0097095A" w:rsidTr="00E15DCB">
        <w:trPr>
          <w:trHeight w:val="1001"/>
        </w:trPr>
        <w:tc>
          <w:tcPr>
            <w:tcW w:w="1421" w:type="pct"/>
            <w:vMerge/>
            <w:tcBorders>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p>
        </w:tc>
        <w:tc>
          <w:tcPr>
            <w:tcW w:w="743" w:type="pct"/>
            <w:vMerge/>
            <w:tcBorders>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rPr>
                <w:bCs/>
                <w:color w:val="000000"/>
                <w:spacing w:val="-3"/>
              </w:rPr>
            </w:pPr>
          </w:p>
        </w:tc>
        <w:tc>
          <w:tcPr>
            <w:tcW w:w="726" w:type="pct"/>
            <w:vMerge/>
            <w:tcBorders>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 кл.</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2 кл.</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 кл.</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i/>
                <w:color w:val="000000"/>
                <w:spacing w:val="-3"/>
              </w:rPr>
            </w:pPr>
            <w:r w:rsidRPr="0097095A">
              <w:rPr>
                <w:bCs/>
                <w:color w:val="000000"/>
                <w:spacing w:val="-3"/>
              </w:rPr>
              <w:t>4 кл</w:t>
            </w:r>
            <w:r w:rsidRPr="0097095A">
              <w:rPr>
                <w:bCs/>
                <w:i/>
                <w:color w:val="000000"/>
                <w:spacing w:val="-3"/>
              </w:rPr>
              <w:t>.</w:t>
            </w:r>
          </w:p>
        </w:tc>
      </w:tr>
      <w:tr w:rsidR="0097095A" w:rsidRPr="0097095A" w:rsidTr="00E15DCB">
        <w:trPr>
          <w:trHeight w:val="558"/>
        </w:trPr>
        <w:tc>
          <w:tcPr>
            <w:tcW w:w="1421"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Вводный урок. Как работать с учебником</w:t>
            </w:r>
          </w:p>
        </w:tc>
        <w:tc>
          <w:tcPr>
            <w:tcW w:w="743" w:type="pct"/>
            <w:tcBorders>
              <w:top w:val="single" w:sz="6" w:space="0" w:color="auto"/>
              <w:left w:val="single" w:sz="6" w:space="0" w:color="auto"/>
              <w:bottom w:val="single" w:sz="4"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726" w:type="pct"/>
            <w:tcBorders>
              <w:top w:val="single" w:sz="6" w:space="0" w:color="auto"/>
              <w:left w:val="single" w:sz="4"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c>
          <w:tcPr>
            <w:tcW w:w="530"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r>
      <w:tr w:rsidR="0097095A" w:rsidRPr="0097095A" w:rsidTr="00E15DCB">
        <w:trPr>
          <w:trHeight w:val="382"/>
        </w:trPr>
        <w:tc>
          <w:tcPr>
            <w:tcW w:w="1421"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Давайте познакомимся</w:t>
            </w:r>
          </w:p>
        </w:tc>
        <w:tc>
          <w:tcPr>
            <w:tcW w:w="743" w:type="pct"/>
            <w:tcBorders>
              <w:top w:val="single" w:sz="6" w:space="0" w:color="auto"/>
              <w:left w:val="single" w:sz="6" w:space="0" w:color="auto"/>
              <w:bottom w:val="single" w:sz="4"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726" w:type="pct"/>
            <w:tcBorders>
              <w:top w:val="single" w:sz="6" w:space="0" w:color="auto"/>
              <w:left w:val="single" w:sz="4"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c>
          <w:tcPr>
            <w:tcW w:w="527"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c>
          <w:tcPr>
            <w:tcW w:w="530" w:type="pct"/>
            <w:tcBorders>
              <w:top w:val="single" w:sz="6" w:space="0" w:color="auto"/>
              <w:left w:val="single" w:sz="6" w:space="0" w:color="auto"/>
              <w:bottom w:val="single" w:sz="4"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r>
      <w:tr w:rsidR="0097095A" w:rsidRPr="0097095A" w:rsidTr="00E15DCB">
        <w:trPr>
          <w:trHeight w:val="280"/>
        </w:trPr>
        <w:tc>
          <w:tcPr>
            <w:tcW w:w="1421" w:type="pct"/>
            <w:tcBorders>
              <w:top w:val="single" w:sz="4"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Человек и земля</w:t>
            </w:r>
          </w:p>
        </w:tc>
        <w:tc>
          <w:tcPr>
            <w:tcW w:w="743" w:type="pct"/>
            <w:tcBorders>
              <w:top w:val="single" w:sz="4"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86</w:t>
            </w:r>
          </w:p>
        </w:tc>
        <w:tc>
          <w:tcPr>
            <w:tcW w:w="726" w:type="pct"/>
            <w:tcBorders>
              <w:top w:val="single" w:sz="4"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86</w:t>
            </w:r>
          </w:p>
        </w:tc>
        <w:tc>
          <w:tcPr>
            <w:tcW w:w="527" w:type="pct"/>
            <w:tcBorders>
              <w:top w:val="single" w:sz="4"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21</w:t>
            </w:r>
          </w:p>
        </w:tc>
        <w:tc>
          <w:tcPr>
            <w:tcW w:w="527" w:type="pct"/>
            <w:tcBorders>
              <w:top w:val="single" w:sz="4"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23</w:t>
            </w:r>
          </w:p>
        </w:tc>
        <w:tc>
          <w:tcPr>
            <w:tcW w:w="527" w:type="pct"/>
            <w:tcBorders>
              <w:top w:val="single" w:sz="4"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21</w:t>
            </w:r>
          </w:p>
        </w:tc>
        <w:tc>
          <w:tcPr>
            <w:tcW w:w="530" w:type="pct"/>
            <w:tcBorders>
              <w:top w:val="single" w:sz="4"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21</w:t>
            </w:r>
          </w:p>
        </w:tc>
      </w:tr>
      <w:tr w:rsidR="0097095A" w:rsidRPr="0097095A" w:rsidTr="00E15DCB">
        <w:trPr>
          <w:trHeight w:val="122"/>
        </w:trPr>
        <w:tc>
          <w:tcPr>
            <w:tcW w:w="1421"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Человек и вода</w:t>
            </w:r>
          </w:p>
        </w:tc>
        <w:tc>
          <w:tcPr>
            <w:tcW w:w="743" w:type="pct"/>
            <w:tcBorders>
              <w:top w:val="single" w:sz="6"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13</w:t>
            </w:r>
          </w:p>
        </w:tc>
        <w:tc>
          <w:tcPr>
            <w:tcW w:w="726" w:type="pct"/>
            <w:tcBorders>
              <w:top w:val="single" w:sz="6"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4</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r>
      <w:tr w:rsidR="0097095A" w:rsidRPr="0097095A" w:rsidTr="00E15DCB">
        <w:trPr>
          <w:trHeight w:val="227"/>
        </w:trPr>
        <w:tc>
          <w:tcPr>
            <w:tcW w:w="1421"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Человек и воздух</w:t>
            </w:r>
          </w:p>
        </w:tc>
        <w:tc>
          <w:tcPr>
            <w:tcW w:w="743" w:type="pct"/>
            <w:tcBorders>
              <w:top w:val="single" w:sz="6"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12</w:t>
            </w:r>
          </w:p>
        </w:tc>
        <w:tc>
          <w:tcPr>
            <w:tcW w:w="726" w:type="pct"/>
            <w:tcBorders>
              <w:top w:val="single" w:sz="6"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12</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r>
      <w:tr w:rsidR="0097095A" w:rsidRPr="0097095A" w:rsidTr="00E15DCB">
        <w:trPr>
          <w:trHeight w:val="216"/>
        </w:trPr>
        <w:tc>
          <w:tcPr>
            <w:tcW w:w="1421"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Человек и информация</w:t>
            </w:r>
          </w:p>
        </w:tc>
        <w:tc>
          <w:tcPr>
            <w:tcW w:w="743" w:type="pct"/>
            <w:tcBorders>
              <w:top w:val="single" w:sz="6"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17</w:t>
            </w:r>
          </w:p>
        </w:tc>
        <w:tc>
          <w:tcPr>
            <w:tcW w:w="726" w:type="pct"/>
            <w:tcBorders>
              <w:top w:val="single" w:sz="6"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17</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3</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5</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6</w:t>
            </w:r>
          </w:p>
        </w:tc>
      </w:tr>
      <w:tr w:rsidR="0097095A" w:rsidRPr="0097095A" w:rsidTr="00E15DCB">
        <w:trPr>
          <w:trHeight w:val="321"/>
        </w:trPr>
        <w:tc>
          <w:tcPr>
            <w:tcW w:w="1421"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Cs/>
                <w:color w:val="000000"/>
                <w:spacing w:val="-3"/>
              </w:rPr>
            </w:pPr>
            <w:r w:rsidRPr="0097095A">
              <w:rPr>
                <w:bCs/>
                <w:color w:val="000000"/>
                <w:spacing w:val="-3"/>
              </w:rPr>
              <w:t>Заключительный урок</w:t>
            </w:r>
          </w:p>
        </w:tc>
        <w:tc>
          <w:tcPr>
            <w:tcW w:w="743" w:type="pct"/>
            <w:tcBorders>
              <w:top w:val="single" w:sz="6"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c>
          <w:tcPr>
            <w:tcW w:w="726" w:type="pct"/>
            <w:tcBorders>
              <w:top w:val="single" w:sz="6"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1</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Cs/>
                <w:color w:val="000000"/>
                <w:spacing w:val="-3"/>
              </w:rPr>
            </w:pPr>
            <w:r w:rsidRPr="0097095A">
              <w:rPr>
                <w:bCs/>
                <w:color w:val="000000"/>
                <w:spacing w:val="-3"/>
              </w:rPr>
              <w:t>-</w:t>
            </w:r>
          </w:p>
        </w:tc>
      </w:tr>
      <w:tr w:rsidR="0097095A" w:rsidRPr="0097095A" w:rsidTr="00E15DCB">
        <w:trPr>
          <w:trHeight w:val="346"/>
        </w:trPr>
        <w:tc>
          <w:tcPr>
            <w:tcW w:w="1421"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rPr>
                <w:b/>
                <w:bCs/>
                <w:color w:val="000000"/>
                <w:spacing w:val="-3"/>
              </w:rPr>
            </w:pPr>
            <w:r w:rsidRPr="0097095A">
              <w:rPr>
                <w:b/>
                <w:bCs/>
                <w:color w:val="000000"/>
                <w:spacing w:val="-3"/>
              </w:rPr>
              <w:t>Итого:</w:t>
            </w:r>
          </w:p>
        </w:tc>
        <w:tc>
          <w:tcPr>
            <w:tcW w:w="743" w:type="pct"/>
            <w:tcBorders>
              <w:top w:val="single" w:sz="6" w:space="0" w:color="auto"/>
              <w:left w:val="single" w:sz="6" w:space="0" w:color="auto"/>
              <w:bottom w:val="single" w:sz="6" w:space="0" w:color="auto"/>
              <w:right w:val="single" w:sz="4"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135</w:t>
            </w:r>
          </w:p>
        </w:tc>
        <w:tc>
          <w:tcPr>
            <w:tcW w:w="726" w:type="pct"/>
            <w:tcBorders>
              <w:top w:val="single" w:sz="6" w:space="0" w:color="auto"/>
              <w:left w:val="single" w:sz="4"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135</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33 часа</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34 часа</w:t>
            </w:r>
          </w:p>
        </w:tc>
        <w:tc>
          <w:tcPr>
            <w:tcW w:w="527"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34 часа</w:t>
            </w:r>
          </w:p>
        </w:tc>
        <w:tc>
          <w:tcPr>
            <w:tcW w:w="530" w:type="pct"/>
            <w:tcBorders>
              <w:top w:val="single" w:sz="6" w:space="0" w:color="auto"/>
              <w:left w:val="single" w:sz="6" w:space="0" w:color="auto"/>
              <w:bottom w:val="single" w:sz="6" w:space="0" w:color="auto"/>
              <w:right w:val="single" w:sz="6" w:space="0" w:color="auto"/>
            </w:tcBorders>
            <w:shd w:val="clear" w:color="auto" w:fill="FFFFFF"/>
            <w:vAlign w:val="center"/>
          </w:tcPr>
          <w:p w:rsidR="0097095A" w:rsidRPr="0097095A" w:rsidRDefault="0097095A" w:rsidP="0097095A">
            <w:pPr>
              <w:shd w:val="clear" w:color="auto" w:fill="FFFFFF"/>
              <w:jc w:val="center"/>
              <w:rPr>
                <w:b/>
                <w:bCs/>
                <w:color w:val="000000"/>
                <w:spacing w:val="-3"/>
              </w:rPr>
            </w:pPr>
            <w:r w:rsidRPr="0097095A">
              <w:rPr>
                <w:b/>
                <w:bCs/>
                <w:color w:val="000000"/>
                <w:spacing w:val="-3"/>
              </w:rPr>
              <w:t>34 часа</w:t>
            </w:r>
          </w:p>
        </w:tc>
      </w:tr>
    </w:tbl>
    <w:p w:rsidR="0097095A" w:rsidRDefault="0097095A" w:rsidP="00C77F41">
      <w:pPr>
        <w:shd w:val="clear" w:color="auto" w:fill="FFFFFF"/>
        <w:rPr>
          <w:bCs/>
          <w:color w:val="000000"/>
          <w:spacing w:val="-3"/>
        </w:rPr>
      </w:pPr>
    </w:p>
    <w:p w:rsidR="00321C60" w:rsidRPr="00C77F41" w:rsidRDefault="00321C60" w:rsidP="00C55D14">
      <w:pPr>
        <w:shd w:val="clear" w:color="auto" w:fill="FFFFFF"/>
        <w:jc w:val="both"/>
        <w:rPr>
          <w:bCs/>
          <w:color w:val="000000"/>
          <w:spacing w:val="-3"/>
        </w:rPr>
      </w:pPr>
    </w:p>
    <w:p w:rsidR="00C77F41" w:rsidRDefault="00322AE2" w:rsidP="00C55D14">
      <w:pPr>
        <w:shd w:val="clear" w:color="auto" w:fill="FFFFFF"/>
        <w:jc w:val="both"/>
        <w:rPr>
          <w:b/>
          <w:bCs/>
          <w:color w:val="000000"/>
          <w:spacing w:val="-3"/>
        </w:rPr>
      </w:pPr>
      <w:r>
        <w:rPr>
          <w:b/>
          <w:bCs/>
          <w:color w:val="000000"/>
          <w:spacing w:val="-3"/>
        </w:rPr>
        <w:t xml:space="preserve">                                                            </w:t>
      </w:r>
      <w:r w:rsidR="000322FF">
        <w:rPr>
          <w:b/>
          <w:bCs/>
          <w:color w:val="000000"/>
          <w:spacing w:val="-3"/>
        </w:rPr>
        <w:t xml:space="preserve">                   </w:t>
      </w:r>
      <w:r>
        <w:rPr>
          <w:b/>
          <w:bCs/>
          <w:color w:val="000000"/>
          <w:spacing w:val="-3"/>
        </w:rPr>
        <w:t xml:space="preserve">  </w:t>
      </w:r>
      <w:r w:rsidR="00C77F41" w:rsidRPr="00321C60">
        <w:rPr>
          <w:b/>
          <w:bCs/>
          <w:color w:val="000000"/>
          <w:spacing w:val="-3"/>
        </w:rPr>
        <w:t>СОДЕРЖАНИЕ УЧЕБНОГО КУРСА (135часов)</w:t>
      </w:r>
    </w:p>
    <w:p w:rsidR="00321C60" w:rsidRPr="00321C60" w:rsidRDefault="00321C60" w:rsidP="00C55D14">
      <w:pPr>
        <w:shd w:val="clear" w:color="auto" w:fill="FFFFFF"/>
        <w:jc w:val="both"/>
        <w:rPr>
          <w:b/>
          <w:bCs/>
          <w:color w:val="000000"/>
          <w:spacing w:val="-3"/>
        </w:rPr>
      </w:pPr>
    </w:p>
    <w:p w:rsidR="005B44C1"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1.Общекультурные и общетрудовые компетенции (знания,</w:t>
      </w:r>
      <w:r w:rsidR="00321C60">
        <w:rPr>
          <w:b/>
          <w:bCs/>
          <w:color w:val="000000"/>
          <w:spacing w:val="-3"/>
        </w:rPr>
        <w:t xml:space="preserve"> умения и способы деятельности</w:t>
      </w:r>
      <w:r>
        <w:rPr>
          <w:b/>
          <w:bCs/>
          <w:color w:val="000000"/>
          <w:spacing w:val="-3"/>
        </w:rPr>
        <w:t xml:space="preserve"> </w:t>
      </w:r>
      <w:r w:rsidR="00321C60">
        <w:rPr>
          <w:b/>
          <w:bCs/>
          <w:color w:val="000000"/>
          <w:spacing w:val="-3"/>
        </w:rPr>
        <w:t>.</w:t>
      </w:r>
      <w:r>
        <w:rPr>
          <w:b/>
          <w:bCs/>
          <w:color w:val="000000"/>
          <w:spacing w:val="-3"/>
        </w:rPr>
        <w:t xml:space="preserve"> </w:t>
      </w:r>
      <w:r w:rsidR="00313438" w:rsidRPr="00321C60">
        <w:rPr>
          <w:b/>
          <w:bCs/>
          <w:color w:val="000000"/>
          <w:spacing w:val="-3"/>
        </w:rPr>
        <w:t>Основы к</w:t>
      </w:r>
      <w:r w:rsidR="00321C60">
        <w:rPr>
          <w:b/>
          <w:bCs/>
          <w:color w:val="000000"/>
          <w:spacing w:val="-3"/>
        </w:rPr>
        <w:t xml:space="preserve">ультуры труда,  </w:t>
      </w:r>
      <w:r w:rsidR="00313438" w:rsidRPr="00321C60">
        <w:rPr>
          <w:b/>
          <w:bCs/>
          <w:color w:val="000000"/>
          <w:spacing w:val="-3"/>
        </w:rPr>
        <w:t>самообслуживания(38)</w:t>
      </w: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Трудовая деятельность и ее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w:t>
      </w:r>
    </w:p>
    <w:p w:rsidR="00C77F41" w:rsidRPr="00C77F41" w:rsidRDefault="00C77F41" w:rsidP="00C55D14">
      <w:pPr>
        <w:shd w:val="clear" w:color="auto" w:fill="FFFFFF"/>
        <w:jc w:val="both"/>
        <w:rPr>
          <w:bCs/>
          <w:color w:val="000000"/>
          <w:spacing w:val="-3"/>
        </w:rPr>
      </w:pPr>
      <w:r w:rsidRPr="00C77F41">
        <w:rPr>
          <w:bCs/>
          <w:color w:val="000000"/>
          <w:spacing w:val="-3"/>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w:t>
      </w:r>
      <w:r w:rsidR="005B44C1">
        <w:rPr>
          <w:bCs/>
          <w:color w:val="000000"/>
          <w:spacing w:val="-3"/>
        </w:rPr>
        <w:t xml:space="preserve"> .</w:t>
      </w:r>
      <w:r w:rsidR="00C77F41" w:rsidRPr="00C77F41">
        <w:rPr>
          <w:bCs/>
          <w:color w:val="000000"/>
          <w:spacing w:val="-3"/>
        </w:rPr>
        <w:t xml:space="preserve"> Результат проектной деятельности — изделия, услуги (например, помощь ветеранам, пенсионерам, инвалидам), праздники и т. п.</w:t>
      </w:r>
    </w:p>
    <w:p w:rsid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Выполнение доступных видов работ по самообслуживанию, домашнему труду, оказание доступных видов помощи малышам, взрослым и сверстникам.</w:t>
      </w:r>
    </w:p>
    <w:p w:rsidR="00E55E02" w:rsidRPr="00C77F41" w:rsidRDefault="00E55E02" w:rsidP="00C55D14">
      <w:pPr>
        <w:shd w:val="clear" w:color="auto" w:fill="FFFFFF"/>
        <w:jc w:val="both"/>
        <w:rPr>
          <w:bCs/>
          <w:color w:val="000000"/>
          <w:spacing w:val="-3"/>
        </w:rPr>
      </w:pP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 xml:space="preserve"> 2. Технология ручной обработки материалов</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Элементы графической грамоты(68ч)</w:t>
      </w:r>
    </w:p>
    <w:p w:rsidR="00C77F41" w:rsidRPr="00C77F41" w:rsidRDefault="00C77F41" w:rsidP="00C55D14">
      <w:pPr>
        <w:shd w:val="clear" w:color="auto" w:fill="FFFFFF"/>
        <w:jc w:val="both"/>
        <w:rPr>
          <w:bCs/>
          <w:color w:val="000000"/>
          <w:spacing w:val="-3"/>
        </w:rPr>
      </w:pP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Общее понятие о материалах, их происхождении. Исследование элементарных физических, механических и технологических свойств доступных материалов.</w:t>
      </w:r>
      <w:r w:rsidR="00322AE2">
        <w:rPr>
          <w:bCs/>
          <w:color w:val="000000"/>
          <w:spacing w:val="-3"/>
        </w:rPr>
        <w:t xml:space="preserve"> </w:t>
      </w:r>
      <w:r w:rsidR="00C77F41" w:rsidRPr="00C77F41">
        <w:rPr>
          <w:bCs/>
          <w:color w:val="000000"/>
          <w:spacing w:val="-3"/>
        </w:rPr>
        <w:t xml:space="preserve">Многообразие материалов и их практическое применение в жизни. </w:t>
      </w: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Подготовка материалов к работе. Экономное расходование материалов.</w:t>
      </w:r>
      <w:r w:rsidR="00322AE2">
        <w:rPr>
          <w:bCs/>
          <w:color w:val="000000"/>
          <w:spacing w:val="-3"/>
        </w:rPr>
        <w:t xml:space="preserve"> </w:t>
      </w:r>
      <w:r w:rsidR="00C77F41" w:rsidRPr="00C77F41">
        <w:rPr>
          <w:bCs/>
          <w:color w:val="000000"/>
          <w:spacing w:val="-3"/>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C77F41" w:rsidRPr="00C77F41" w:rsidRDefault="00C77F41" w:rsidP="00C55D14">
      <w:pPr>
        <w:shd w:val="clear" w:color="auto" w:fill="FFFFFF"/>
        <w:jc w:val="both"/>
        <w:rPr>
          <w:bCs/>
          <w:color w:val="000000"/>
          <w:spacing w:val="-3"/>
        </w:rPr>
      </w:pPr>
      <w:r w:rsidRPr="00C77F41">
        <w:rPr>
          <w:bCs/>
          <w:color w:val="000000"/>
          <w:spacing w:val="-3"/>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w:t>
      </w:r>
      <w:r w:rsidR="00322AE2">
        <w:rPr>
          <w:bCs/>
          <w:color w:val="000000"/>
          <w:spacing w:val="-3"/>
        </w:rPr>
        <w:t xml:space="preserve"> </w:t>
      </w:r>
      <w:r w:rsidR="00C77F41" w:rsidRPr="00C77F41">
        <w:rPr>
          <w:bCs/>
          <w:color w:val="000000"/>
          <w:spacing w:val="-3"/>
        </w:rPr>
        <w:t>, канцелярским ножом), простейшая обработка (шлифование и др.), формообразование деталей (сгибание, складывание и др.), сборка деталей (клеевое</w:t>
      </w:r>
      <w:r w:rsidR="00322AE2">
        <w:rPr>
          <w:bCs/>
          <w:color w:val="000000"/>
          <w:spacing w:val="-3"/>
        </w:rPr>
        <w:t xml:space="preserve"> </w:t>
      </w:r>
      <w:r w:rsidR="00C77F41" w:rsidRPr="00C77F41">
        <w:rPr>
          <w:bCs/>
          <w:color w:val="000000"/>
          <w:spacing w:val="-3"/>
        </w:rPr>
        <w:t>, ниточное, проволочное, винтовое и др. виды соединения), отделка изделия или его деталей (окрашивание, вышивка, аппликация и др</w:t>
      </w:r>
      <w:r w:rsidR="00923EA6">
        <w:rPr>
          <w:bCs/>
          <w:color w:val="000000"/>
          <w:spacing w:val="-3"/>
        </w:rPr>
        <w:t>угое</w:t>
      </w:r>
      <w:r w:rsidR="00C77F41" w:rsidRPr="00C77F41">
        <w:rPr>
          <w:bCs/>
          <w:color w:val="000000"/>
          <w:spacing w:val="-3"/>
        </w:rPr>
        <w:t>).</w:t>
      </w:r>
    </w:p>
    <w:p w:rsid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Использование измерений и построений для решения практических задач. Виды условных графических изображений: рисунок, простейший чертеж, эскиз, р</w:t>
      </w:r>
      <w:r w:rsidR="00923EA6">
        <w:rPr>
          <w:bCs/>
          <w:color w:val="000000"/>
          <w:spacing w:val="-3"/>
        </w:rPr>
        <w:t>азвертка, схема (их узнавание).</w:t>
      </w:r>
      <w:r w:rsidR="00C77F41" w:rsidRPr="00C77F41">
        <w:rPr>
          <w:bCs/>
          <w:color w:val="000000"/>
          <w:spacing w:val="-3"/>
        </w:rPr>
        <w:t>Назначение линий чертежа (контур, линия надреза, сгиба, размерная, осевая, центровая, разрыва)</w:t>
      </w:r>
      <w:r w:rsidR="00923EA6">
        <w:rPr>
          <w:bCs/>
          <w:color w:val="000000"/>
          <w:spacing w:val="-3"/>
        </w:rPr>
        <w:t xml:space="preserve"> .</w:t>
      </w:r>
      <w:r>
        <w:rPr>
          <w:bCs/>
          <w:color w:val="000000"/>
          <w:spacing w:val="-3"/>
        </w:rPr>
        <w:t xml:space="preserve">     </w:t>
      </w:r>
      <w:r w:rsidR="00C77F41" w:rsidRPr="00C77F41">
        <w:rPr>
          <w:bCs/>
          <w:color w:val="000000"/>
          <w:spacing w:val="-3"/>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 др.), материалы, используемые в декоративно-прикладном творчестве региона, в котором проживают школьники.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эскизу,схеме.</w:t>
      </w:r>
    </w:p>
    <w:p w:rsidR="000D209B" w:rsidRPr="00C77F41" w:rsidRDefault="000D209B" w:rsidP="00C55D14">
      <w:pPr>
        <w:shd w:val="clear" w:color="auto" w:fill="FFFFFF"/>
        <w:jc w:val="both"/>
        <w:rPr>
          <w:bCs/>
          <w:color w:val="000000"/>
          <w:spacing w:val="-3"/>
        </w:rPr>
      </w:pPr>
    </w:p>
    <w:p w:rsidR="00C77F41"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3 Конструирование и моделирование (17ч)</w:t>
      </w:r>
    </w:p>
    <w:p w:rsidR="00321C60" w:rsidRPr="00321C60" w:rsidRDefault="00321C60" w:rsidP="00C55D14">
      <w:pPr>
        <w:shd w:val="clear" w:color="auto" w:fill="FFFFFF"/>
        <w:jc w:val="both"/>
        <w:rPr>
          <w:b/>
          <w:bCs/>
          <w:color w:val="000000"/>
          <w:spacing w:val="-3"/>
        </w:rPr>
      </w:pP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Общее представление о мире техники (транспорт, машины и механизмы). Изделие, деталь изделия (общее представление). Понятие о конс</w:t>
      </w:r>
      <w:r w:rsidR="005B44C1">
        <w:rPr>
          <w:bCs/>
          <w:color w:val="000000"/>
          <w:spacing w:val="-3"/>
        </w:rPr>
        <w:t xml:space="preserve">трукции изделия;  </w:t>
      </w:r>
      <w:r w:rsidR="00C77F41" w:rsidRPr="00C77F41">
        <w:rPr>
          <w:bCs/>
          <w:color w:val="000000"/>
          <w:spacing w:val="-3"/>
        </w:rPr>
        <w:t>различные виды конструк</w:t>
      </w:r>
      <w:r w:rsidR="005B44C1">
        <w:rPr>
          <w:bCs/>
          <w:color w:val="000000"/>
          <w:spacing w:val="-3"/>
        </w:rPr>
        <w:t xml:space="preserve">ций и способы их сборки.  </w:t>
      </w:r>
      <w:r w:rsidR="00C77F41" w:rsidRPr="00C77F41">
        <w:rPr>
          <w:bCs/>
          <w:color w:val="000000"/>
          <w:spacing w:val="-3"/>
        </w:rPr>
        <w:t xml:space="preserve">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w:t>
      </w:r>
      <w:r w:rsidR="005B44C1">
        <w:rPr>
          <w:bCs/>
          <w:color w:val="000000"/>
          <w:spacing w:val="-3"/>
        </w:rPr>
        <w:t>екоративно-художественным</w:t>
      </w:r>
      <w:r w:rsidR="00C77F41" w:rsidRPr="00C77F41">
        <w:rPr>
          <w:bCs/>
          <w:color w:val="000000"/>
          <w:spacing w:val="-3"/>
        </w:rPr>
        <w:t xml:space="preserve"> и пр.).</w:t>
      </w:r>
    </w:p>
    <w:p w:rsidR="00321C60" w:rsidRPr="00C77F41" w:rsidRDefault="00321C60" w:rsidP="00C55D14">
      <w:pPr>
        <w:shd w:val="clear" w:color="auto" w:fill="FFFFFF"/>
        <w:jc w:val="both"/>
        <w:rPr>
          <w:bCs/>
          <w:color w:val="000000"/>
          <w:spacing w:val="-3"/>
        </w:rPr>
      </w:pPr>
    </w:p>
    <w:p w:rsidR="00C77F41"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4. Практика работы на компьютере (12ч)</w:t>
      </w:r>
    </w:p>
    <w:p w:rsidR="00321C60" w:rsidRPr="00321C60" w:rsidRDefault="00321C60" w:rsidP="00C55D14">
      <w:pPr>
        <w:shd w:val="clear" w:color="auto" w:fill="FFFFFF"/>
        <w:jc w:val="both"/>
        <w:rPr>
          <w:b/>
          <w:bCs/>
          <w:color w:val="000000"/>
          <w:spacing w:val="-3"/>
        </w:rPr>
      </w:pPr>
    </w:p>
    <w:p w:rsidR="00C77F41" w:rsidRP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Информация, ее отбор, анализ и систематизация. Способы получения, хра</w:t>
      </w:r>
      <w:r w:rsidR="00321C60">
        <w:rPr>
          <w:bCs/>
          <w:color w:val="000000"/>
          <w:spacing w:val="-3"/>
        </w:rPr>
        <w:t xml:space="preserve">нения, переработки информации. </w:t>
      </w:r>
      <w:r w:rsidR="00C77F41" w:rsidRPr="00C77F41">
        <w:rPr>
          <w:bCs/>
          <w:color w:val="000000"/>
          <w:spacing w:val="-3"/>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w:t>
      </w:r>
      <w:r>
        <w:rPr>
          <w:bCs/>
          <w:color w:val="000000"/>
          <w:spacing w:val="-3"/>
        </w:rPr>
        <w:t xml:space="preserve">  </w:t>
      </w:r>
      <w:r w:rsidR="00C77F41" w:rsidRPr="00C77F41">
        <w:rPr>
          <w:bCs/>
          <w:color w:val="000000"/>
          <w:spacing w:val="-3"/>
        </w:rPr>
        <w:t>Простейшие приемы поиска информации: по кл</w:t>
      </w:r>
      <w:r w:rsidR="00321C60">
        <w:rPr>
          <w:bCs/>
          <w:color w:val="000000"/>
          <w:spacing w:val="-3"/>
        </w:rPr>
        <w:t>ючевым словам, каталогам.</w:t>
      </w:r>
      <w:r w:rsidR="00C77F41" w:rsidRPr="00C77F41">
        <w:rPr>
          <w:bCs/>
          <w:color w:val="000000"/>
          <w:spacing w:val="-3"/>
        </w:rPr>
        <w:t xml:space="preserve">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(СD).</w:t>
      </w:r>
    </w:p>
    <w:p w:rsidR="00C77F41" w:rsidRDefault="000322FF" w:rsidP="00C55D14">
      <w:pPr>
        <w:shd w:val="clear" w:color="auto" w:fill="FFFFFF"/>
        <w:jc w:val="both"/>
        <w:rPr>
          <w:bCs/>
          <w:color w:val="000000"/>
          <w:spacing w:val="-3"/>
        </w:rPr>
      </w:pPr>
      <w:r>
        <w:rPr>
          <w:bCs/>
          <w:color w:val="000000"/>
          <w:spacing w:val="-3"/>
        </w:rPr>
        <w:t xml:space="preserve">       </w:t>
      </w:r>
      <w:r w:rsidR="00C77F41" w:rsidRPr="00C77F41">
        <w:rPr>
          <w:bCs/>
          <w:color w:val="000000"/>
          <w:spacing w:val="-3"/>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w:t>
      </w:r>
    </w:p>
    <w:p w:rsidR="006A251B" w:rsidRDefault="006A251B" w:rsidP="00C55D14">
      <w:pPr>
        <w:shd w:val="clear" w:color="auto" w:fill="FFFFFF"/>
        <w:jc w:val="both"/>
        <w:rPr>
          <w:bCs/>
          <w:color w:val="000000"/>
          <w:spacing w:val="-3"/>
        </w:rPr>
      </w:pPr>
    </w:p>
    <w:p w:rsidR="006A251B" w:rsidRPr="006A251B" w:rsidRDefault="00322AE2" w:rsidP="00C55D14">
      <w:pPr>
        <w:shd w:val="clear" w:color="auto" w:fill="FFFFFF"/>
        <w:jc w:val="both"/>
        <w:rPr>
          <w:b/>
          <w:bCs/>
          <w:color w:val="000000"/>
          <w:spacing w:val="-3"/>
        </w:rPr>
      </w:pPr>
      <w:r>
        <w:rPr>
          <w:b/>
          <w:bCs/>
          <w:color w:val="000000"/>
          <w:spacing w:val="-3"/>
        </w:rPr>
        <w:t xml:space="preserve">                                                                                                                                 </w:t>
      </w:r>
      <w:r w:rsidR="006A251B" w:rsidRPr="006A251B">
        <w:rPr>
          <w:b/>
          <w:bCs/>
          <w:color w:val="000000"/>
          <w:spacing w:val="-3"/>
        </w:rPr>
        <w:t>1 класс</w:t>
      </w:r>
    </w:p>
    <w:p w:rsidR="00321C60" w:rsidRPr="00321C60" w:rsidRDefault="00321C60" w:rsidP="00C55D14">
      <w:pPr>
        <w:shd w:val="clear" w:color="auto" w:fill="FFFFFF"/>
        <w:jc w:val="both"/>
        <w:rPr>
          <w:b/>
          <w:bCs/>
          <w:color w:val="000000"/>
          <w:spacing w:val="-3"/>
        </w:rPr>
      </w:pP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596C70">
        <w:rPr>
          <w:b/>
          <w:bCs/>
          <w:color w:val="000000"/>
          <w:spacing w:val="-3"/>
        </w:rPr>
        <w:t xml:space="preserve">Давайте познакомимся </w:t>
      </w:r>
      <w:r w:rsidR="00D97D8A">
        <w:rPr>
          <w:b/>
          <w:bCs/>
          <w:color w:val="000000"/>
          <w:spacing w:val="-3"/>
        </w:rPr>
        <w:t>(3</w:t>
      </w:r>
      <w:r w:rsidR="00C77F41" w:rsidRPr="00321C60">
        <w:rPr>
          <w:b/>
          <w:bCs/>
          <w:color w:val="000000"/>
          <w:spacing w:val="-3"/>
        </w:rPr>
        <w:t xml:space="preserve"> ч) </w:t>
      </w:r>
    </w:p>
    <w:p w:rsidR="00C77F41" w:rsidRPr="0097095A" w:rsidRDefault="00D97D8A" w:rsidP="00C55D14">
      <w:pPr>
        <w:shd w:val="clear" w:color="auto" w:fill="FFFFFF"/>
        <w:jc w:val="both"/>
        <w:rPr>
          <w:b/>
          <w:bCs/>
          <w:color w:val="000000"/>
          <w:spacing w:val="-3"/>
        </w:rPr>
      </w:pPr>
      <w:r w:rsidRPr="0097095A">
        <w:rPr>
          <w:b/>
          <w:bCs/>
          <w:color w:val="000000"/>
          <w:spacing w:val="-3"/>
        </w:rPr>
        <w:t>Как работать с учебником (1ч)</w:t>
      </w:r>
    </w:p>
    <w:p w:rsidR="00D97D8A" w:rsidRDefault="00C77F41" w:rsidP="00C55D14">
      <w:pPr>
        <w:shd w:val="clear" w:color="auto" w:fill="FFFFFF"/>
        <w:jc w:val="both"/>
        <w:rPr>
          <w:bCs/>
          <w:color w:val="000000"/>
          <w:spacing w:val="-3"/>
        </w:rPr>
      </w:pPr>
      <w:r w:rsidRPr="00C77F41">
        <w:rPr>
          <w:bCs/>
          <w:color w:val="000000"/>
          <w:spacing w:val="-3"/>
        </w:rPr>
        <w:t>Знакомство с учебником и рабочей тетрадью, условными обозначениями, критериями оценки изделия по разным основаниям.</w:t>
      </w:r>
    </w:p>
    <w:p w:rsidR="00D97D8A" w:rsidRPr="0097095A" w:rsidRDefault="00C77F41" w:rsidP="00C55D14">
      <w:pPr>
        <w:shd w:val="clear" w:color="auto" w:fill="FFFFFF"/>
        <w:jc w:val="both"/>
        <w:rPr>
          <w:b/>
          <w:bCs/>
          <w:color w:val="000000"/>
          <w:spacing w:val="-3"/>
        </w:rPr>
      </w:pPr>
      <w:r w:rsidRPr="0097095A">
        <w:rPr>
          <w:b/>
          <w:bCs/>
          <w:color w:val="000000"/>
          <w:spacing w:val="-3"/>
        </w:rPr>
        <w:t xml:space="preserve"> Я и мои друзья</w:t>
      </w:r>
      <w:r w:rsidR="00D97D8A" w:rsidRPr="0097095A">
        <w:rPr>
          <w:b/>
          <w:bCs/>
          <w:color w:val="000000"/>
          <w:spacing w:val="-3"/>
        </w:rPr>
        <w:t>.(1)</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 соседом по парте, сбор информации о круге его интересов, осмысление собственных интересов и предпочтений и заполнение анкеты</w:t>
      </w:r>
      <w:r w:rsidR="00596C70">
        <w:rPr>
          <w:bCs/>
          <w:color w:val="000000"/>
          <w:spacing w:val="-3"/>
        </w:rPr>
        <w:t>.Материалы и инструменты .</w:t>
      </w:r>
      <w:r w:rsidRPr="00C77F41">
        <w:rPr>
          <w:bCs/>
          <w:color w:val="000000"/>
          <w:spacing w:val="-3"/>
        </w:rPr>
        <w:t>Знакомство с понятиями: материалы, инструменты. Организация рабочего места.Рабочее место. Подготовка рабочего места. Размещение инструментов и материалов. Уборка рабочего места.</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Что такое технология (1 ч) </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со значением слова «технология» (названия предмета и процесса изготовления изделия). Осмысление освоенных умений.Понятие: технология.</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D97D8A">
        <w:rPr>
          <w:b/>
          <w:bCs/>
          <w:color w:val="000000"/>
          <w:spacing w:val="-3"/>
        </w:rPr>
        <w:t>Человек и земля (19</w:t>
      </w:r>
      <w:r w:rsidR="00C77F41" w:rsidRPr="00321C60">
        <w:rPr>
          <w:b/>
          <w:bCs/>
          <w:color w:val="000000"/>
          <w:spacing w:val="-3"/>
        </w:rPr>
        <w:t xml:space="preserve">ч)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Природный материал(1 ч) </w:t>
      </w:r>
    </w:p>
    <w:p w:rsidR="00C77F41" w:rsidRPr="00C77F41" w:rsidRDefault="00C77F41" w:rsidP="00C55D14">
      <w:pPr>
        <w:shd w:val="clear" w:color="auto" w:fill="FFFFFF"/>
        <w:jc w:val="both"/>
        <w:rPr>
          <w:bCs/>
          <w:color w:val="000000"/>
          <w:spacing w:val="-3"/>
        </w:rPr>
      </w:pPr>
      <w:r w:rsidRPr="00C77F41">
        <w:rPr>
          <w:bCs/>
          <w:color w:val="000000"/>
          <w:spacing w:val="-3"/>
        </w:rPr>
        <w:t>Виды природных материалов. Подготовка природных материалов к работе, приёмы и способы работы с ними. Сбор, сортировка, сушка под прессом и хранение природного материала.</w:t>
      </w:r>
      <w:r w:rsidR="000322FF">
        <w:rPr>
          <w:bCs/>
          <w:color w:val="000000"/>
          <w:spacing w:val="-3"/>
        </w:rPr>
        <w:t xml:space="preserve"> </w:t>
      </w:r>
      <w:r w:rsidRPr="00C77F41">
        <w:rPr>
          <w:bCs/>
          <w:color w:val="000000"/>
          <w:spacing w:val="-3"/>
        </w:rPr>
        <w:t>Выполнение аппликации по заданному образцу. Понятия: аппликация, пресс, природные материалы, план выполнения работы. Изделие: «Аппликация из листьев».</w:t>
      </w:r>
    </w:p>
    <w:p w:rsidR="00C77F41" w:rsidRPr="0097095A" w:rsidRDefault="00C77F41" w:rsidP="00C55D14">
      <w:pPr>
        <w:shd w:val="clear" w:color="auto" w:fill="FFFFFF"/>
        <w:jc w:val="both"/>
        <w:rPr>
          <w:b/>
          <w:bCs/>
          <w:color w:val="000000"/>
          <w:spacing w:val="-3"/>
        </w:rPr>
      </w:pPr>
      <w:r w:rsidRPr="0097095A">
        <w:rPr>
          <w:b/>
          <w:bCs/>
          <w:color w:val="000000"/>
          <w:spacing w:val="-3"/>
        </w:rPr>
        <w:t>Пла</w:t>
      </w:r>
      <w:r w:rsidR="00311F4D" w:rsidRPr="0097095A">
        <w:rPr>
          <w:b/>
          <w:bCs/>
          <w:color w:val="000000"/>
          <w:spacing w:val="-3"/>
        </w:rPr>
        <w:t>стилин(2</w:t>
      </w:r>
      <w:r w:rsidRPr="0097095A">
        <w:rPr>
          <w:b/>
          <w:bCs/>
          <w:color w:val="000000"/>
          <w:spacing w:val="-3"/>
        </w:rPr>
        <w:t xml:space="preserve"> ч) </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со свойствами пластилина. Инструменты, используемые при работе с пластилином. Приёмы работы с пластилином.</w:t>
      </w:r>
      <w:r w:rsidR="000322FF">
        <w:rPr>
          <w:bCs/>
          <w:color w:val="000000"/>
          <w:spacing w:val="-3"/>
        </w:rPr>
        <w:t xml:space="preserve">  </w:t>
      </w:r>
      <w:r w:rsidRPr="00C77F41">
        <w:rPr>
          <w:bCs/>
          <w:color w:val="000000"/>
          <w:spacing w:val="-3"/>
        </w:rPr>
        <w:t xml:space="preserve">Выполнение аппликации из пластилина. Использование рубрики «Вопросы юного технолога» для организации своей деятельности и её рефлексии. Понятия: эскиз, сборка. Изделие: аппликация из пластилина «Ромашковая поляна». </w:t>
      </w:r>
    </w:p>
    <w:p w:rsidR="00C77F41" w:rsidRPr="00C77F41" w:rsidRDefault="00C77F41" w:rsidP="00C55D14">
      <w:pPr>
        <w:shd w:val="clear" w:color="auto" w:fill="FFFFFF"/>
        <w:jc w:val="both"/>
        <w:rPr>
          <w:bCs/>
          <w:color w:val="000000"/>
          <w:spacing w:val="-3"/>
        </w:rPr>
      </w:pPr>
      <w:r w:rsidRPr="00C77F41">
        <w:rPr>
          <w:bCs/>
          <w:color w:val="000000"/>
          <w:spacing w:val="-3"/>
        </w:rPr>
        <w:t>Изготовление изделия из природного материала с использованием техники соединения пластилином. Составление тематической композиции. Понятие: композиция. Изделие: «Мудрая сова».</w:t>
      </w:r>
    </w:p>
    <w:p w:rsidR="00C77F41" w:rsidRPr="0097095A" w:rsidRDefault="00311F4D" w:rsidP="00C55D14">
      <w:pPr>
        <w:shd w:val="clear" w:color="auto" w:fill="FFFFFF"/>
        <w:jc w:val="both"/>
        <w:rPr>
          <w:b/>
          <w:bCs/>
          <w:color w:val="000000"/>
          <w:spacing w:val="-3"/>
        </w:rPr>
      </w:pPr>
      <w:r w:rsidRPr="0097095A">
        <w:rPr>
          <w:b/>
          <w:bCs/>
          <w:color w:val="000000"/>
          <w:spacing w:val="-3"/>
        </w:rPr>
        <w:t>Растения (2</w:t>
      </w:r>
      <w:r w:rsidR="00C77F41" w:rsidRPr="0097095A">
        <w:rPr>
          <w:b/>
          <w:bCs/>
          <w:color w:val="000000"/>
          <w:spacing w:val="-3"/>
        </w:rPr>
        <w:t xml:space="preserve">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Использование растений человеком. Знакомство с частями растений. Знакомство с профессиями, связанными с земледелием. Получение и сушка семян. Понятие: земледелие. Изделие: «Получение и сушка семян». </w:t>
      </w:r>
    </w:p>
    <w:p w:rsidR="00C77F41" w:rsidRPr="00C77F41" w:rsidRDefault="00C77F41" w:rsidP="00C55D14">
      <w:pPr>
        <w:shd w:val="clear" w:color="auto" w:fill="FFFFFF"/>
        <w:jc w:val="both"/>
        <w:rPr>
          <w:bCs/>
          <w:color w:val="000000"/>
          <w:spacing w:val="-3"/>
        </w:rPr>
      </w:pPr>
      <w:r w:rsidRPr="00C77F41">
        <w:rPr>
          <w:bCs/>
          <w:color w:val="000000"/>
          <w:spacing w:val="-3"/>
        </w:rPr>
        <w:t>Проект «Осенний урожай» Осмысление этапов проектной деятельности (на практическом уровне). Использование рубрики «Вопросы юного технолога» для организации проектной деятельности. Приобретение первичных навыков работы над проектом под руководством учителя. Отработка приёмов работы с пластилином, навыков использования инструментов. Понятие: проект. Изделие: «Овощи из пластилина».</w:t>
      </w:r>
    </w:p>
    <w:p w:rsidR="00C77F41" w:rsidRPr="0097095A" w:rsidRDefault="00311F4D" w:rsidP="00C55D14">
      <w:pPr>
        <w:shd w:val="clear" w:color="auto" w:fill="FFFFFF"/>
        <w:jc w:val="both"/>
        <w:rPr>
          <w:b/>
          <w:bCs/>
          <w:color w:val="000000"/>
          <w:spacing w:val="-3"/>
        </w:rPr>
      </w:pPr>
      <w:r w:rsidRPr="0097095A">
        <w:rPr>
          <w:b/>
          <w:bCs/>
          <w:color w:val="000000"/>
          <w:spacing w:val="-3"/>
        </w:rPr>
        <w:t>Бумага (2</w:t>
      </w:r>
      <w:r w:rsidR="00C77F41" w:rsidRPr="0097095A">
        <w:rPr>
          <w:b/>
          <w:bCs/>
          <w:color w:val="000000"/>
          <w:spacing w:val="-3"/>
        </w:rPr>
        <w:t xml:space="preserve"> ч) </w:t>
      </w:r>
    </w:p>
    <w:p w:rsidR="00311F4D" w:rsidRDefault="00C77F41" w:rsidP="00C55D14">
      <w:pPr>
        <w:shd w:val="clear" w:color="auto" w:fill="FFFFFF"/>
        <w:jc w:val="both"/>
        <w:rPr>
          <w:bCs/>
          <w:color w:val="000000"/>
          <w:spacing w:val="-3"/>
        </w:rPr>
      </w:pPr>
      <w:r w:rsidRPr="00C77F41">
        <w:rPr>
          <w:bCs/>
          <w:color w:val="000000"/>
          <w:spacing w:val="-3"/>
        </w:rPr>
        <w:t xml:space="preserve">Знакомство с видами и свойствами бумаги. Приёмы и способы работы с бумагой. Правила безопасной работы ножницами. Знакомство с правилами разметки при помощи шаблона и сгибанием, соединение деталей изделия при помощи клея. Составление симметричного орнамента из геометрических фигур.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использованием бумаги и правилами экономного её расходования. Понятия: шаблон, симметрия, правила безопасной работы. Изделия: «Волшебные фигуры», «Закладка из бумаги»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Насекомые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насекомых. Использование человеком продуктов жизнедеятельности пчёл. Составление плана изготовления изделия по образцу на слайдах. Изготовление изделия из различных материалов (природные, бросовые материалы, пластилин, краски). Изделие: «Пчёлы и соты»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Дикие животные (1 ч) </w:t>
      </w:r>
    </w:p>
    <w:p w:rsidR="00C77F41" w:rsidRPr="00C77F41" w:rsidRDefault="00C77F41" w:rsidP="00C55D14">
      <w:pPr>
        <w:shd w:val="clear" w:color="auto" w:fill="FFFFFF"/>
        <w:jc w:val="both"/>
        <w:rPr>
          <w:bCs/>
          <w:color w:val="000000"/>
          <w:spacing w:val="-3"/>
        </w:rPr>
      </w:pPr>
      <w:r w:rsidRPr="00C77F41">
        <w:rPr>
          <w:bCs/>
          <w:color w:val="000000"/>
          <w:spacing w:val="-3"/>
        </w:rPr>
        <w:t>Виды диких животных. Знакомство с техникой коллаж. Изготовление аппликации из журнальных вырезок в технике коллаж. Знакомство с правилами работы в паре. Проект «Дикие животные». Изделие: «Коллаж».</w:t>
      </w:r>
    </w:p>
    <w:p w:rsidR="00C77F41" w:rsidRPr="0097095A" w:rsidRDefault="00311F4D" w:rsidP="00C55D14">
      <w:pPr>
        <w:shd w:val="clear" w:color="auto" w:fill="FFFFFF"/>
        <w:jc w:val="both"/>
        <w:rPr>
          <w:b/>
          <w:bCs/>
          <w:color w:val="000000"/>
          <w:spacing w:val="-3"/>
        </w:rPr>
      </w:pPr>
      <w:r w:rsidRPr="0097095A">
        <w:rPr>
          <w:b/>
          <w:bCs/>
          <w:color w:val="000000"/>
          <w:spacing w:val="-3"/>
        </w:rPr>
        <w:t>Новый год(2</w:t>
      </w:r>
      <w:r w:rsidR="00C77F41" w:rsidRPr="0097095A">
        <w:rPr>
          <w:b/>
          <w:bCs/>
          <w:color w:val="000000"/>
          <w:spacing w:val="-3"/>
        </w:rPr>
        <w:t xml:space="preserve"> ч) </w:t>
      </w:r>
    </w:p>
    <w:p w:rsidR="00311F4D" w:rsidRDefault="00C77F41" w:rsidP="00C55D14">
      <w:pPr>
        <w:shd w:val="clear" w:color="auto" w:fill="FFFFFF"/>
        <w:jc w:val="both"/>
        <w:rPr>
          <w:bCs/>
          <w:color w:val="000000"/>
          <w:spacing w:val="-3"/>
        </w:rPr>
      </w:pPr>
      <w:r w:rsidRPr="00C77F41">
        <w:rPr>
          <w:bCs/>
          <w:color w:val="000000"/>
          <w:spacing w:val="-3"/>
        </w:rPr>
        <w:t>Проект «Украшаем класс к Новому году» Освоение проектной деятельности: работа в парах, распределение ролей, представление работы классу, оценка готового изделия. Подбор необходимых инструментов и материалов. Выполнение разметки деталей по шаблону. Соединение деталей изделия при помощи клея. Изготовление ёлочной игрушки из полосок цветной бумаги. Раскрой бумаги без ножниц (обрыв по контуру).</w:t>
      </w:r>
    </w:p>
    <w:p w:rsidR="00C77F41" w:rsidRPr="00C77F41" w:rsidRDefault="00C77F41" w:rsidP="00C55D14">
      <w:pPr>
        <w:shd w:val="clear" w:color="auto" w:fill="FFFFFF"/>
        <w:jc w:val="both"/>
        <w:rPr>
          <w:bCs/>
          <w:color w:val="000000"/>
          <w:spacing w:val="-3"/>
        </w:rPr>
      </w:pPr>
      <w:r w:rsidRPr="00C77F41">
        <w:rPr>
          <w:bCs/>
          <w:color w:val="000000"/>
          <w:spacing w:val="-3"/>
        </w:rPr>
        <w:t xml:space="preserve"> Приклеивание бумажного изделия мыльным раствором к стеклу. Изделия: «Украшение на ёлку», «Украшение на окно»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Домашние животные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Виды домашних животных. Значение домашних животных в жизни человека. Изготовление фигурок домашних животных из пластилина. Закрепление навыков работы с пластилином. Изделие: «Котёнок»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Такие разные дома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домов и материалами, применяемыми при их постройке. Практическая работа по определению свойств гофрированного картона. Изготовление макета дома с использованием гофрированного картона и природных материалов. Понятия: макет, гофрированный картон. Изделие: «Домик из веток» </w:t>
      </w:r>
    </w:p>
    <w:p w:rsidR="00C77F41" w:rsidRPr="0097095A" w:rsidRDefault="008C2052" w:rsidP="00C55D14">
      <w:pPr>
        <w:shd w:val="clear" w:color="auto" w:fill="FFFFFF"/>
        <w:jc w:val="both"/>
        <w:rPr>
          <w:b/>
          <w:bCs/>
          <w:color w:val="000000"/>
          <w:spacing w:val="-3"/>
        </w:rPr>
      </w:pPr>
      <w:r w:rsidRPr="0097095A">
        <w:rPr>
          <w:b/>
          <w:bCs/>
          <w:color w:val="000000"/>
          <w:spacing w:val="-3"/>
        </w:rPr>
        <w:t>Посуда (1</w:t>
      </w:r>
      <w:r w:rsidR="00C77F41" w:rsidRPr="0097095A">
        <w:rPr>
          <w:b/>
          <w:bCs/>
          <w:color w:val="000000"/>
          <w:spacing w:val="-3"/>
        </w:rPr>
        <w:t xml:space="preserve"> ч) </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 видами посуды и материалами, из которых её изготавливают. Использование посуды. Сервировка стола и правила поведения за столом при чаепитии. Понятия сервировка,</w:t>
      </w:r>
      <w:r w:rsidR="00311F4D">
        <w:rPr>
          <w:bCs/>
          <w:color w:val="000000"/>
          <w:spacing w:val="-3"/>
        </w:rPr>
        <w:t xml:space="preserve"> сервиз. Проект «Чайный сервиз»</w:t>
      </w:r>
      <w:r w:rsidR="008C2052">
        <w:rPr>
          <w:bCs/>
          <w:color w:val="000000"/>
          <w:spacing w:val="-3"/>
        </w:rPr>
        <w:t>.</w:t>
      </w:r>
      <w:r w:rsidRPr="00C77F41">
        <w:rPr>
          <w:bCs/>
          <w:color w:val="000000"/>
          <w:spacing w:val="-3"/>
        </w:rPr>
        <w:t xml:space="preserve">Изготовление разных изделий по одной технологии из пластилина. Работа в группах при изготовлении изделий для чайного сервиза. Изделия: «Чашка», «Чайник», «Сахарница»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Свет в доме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разнообразием осветительных приборов в доме. Сравнение старинных и современных способов освещения жилища. Изготовление модели торшера, закрепление навыков вырезания окружности. Знакомство с правилами безопасной работы шилом. Изделие: «Торшер»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Мебель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мебели и материалами, которые необходимы для её изготовления. Освоение правил самообслуживания (уборка комнаты и уход за мебелью). Изготовление модели стула из гофрированного картона. Отделка изделия по собственному замыслу. Изделие: «Стул» </w:t>
      </w:r>
    </w:p>
    <w:p w:rsidR="00C77F41" w:rsidRPr="0097095A" w:rsidRDefault="00311F4D" w:rsidP="00C55D14">
      <w:pPr>
        <w:shd w:val="clear" w:color="auto" w:fill="FFFFFF"/>
        <w:jc w:val="both"/>
        <w:rPr>
          <w:b/>
          <w:bCs/>
          <w:color w:val="000000"/>
          <w:spacing w:val="-3"/>
        </w:rPr>
      </w:pPr>
      <w:r w:rsidRPr="0097095A">
        <w:rPr>
          <w:b/>
          <w:bCs/>
          <w:color w:val="000000"/>
          <w:spacing w:val="-3"/>
        </w:rPr>
        <w:t>Одежда, ткань, нитки (2</w:t>
      </w:r>
      <w:r w:rsidR="00C77F41" w:rsidRPr="0097095A">
        <w:rPr>
          <w:b/>
          <w:bCs/>
          <w:color w:val="000000"/>
          <w:spacing w:val="-3"/>
        </w:rPr>
        <w:t xml:space="preserve"> ч) </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 видами одежды, её назначением и материалами, из которых её изготавливают. Способы создания одежды. Виды тканей и нитей, их состав, свойства, назначение и применение в быту и на производстве. Создание разных видов кукол из ниток по одной технологии. Понятия: выкройка, мо</w:t>
      </w:r>
      <w:r w:rsidR="00311F4D">
        <w:rPr>
          <w:bCs/>
          <w:color w:val="000000"/>
          <w:spacing w:val="-3"/>
        </w:rPr>
        <w:t>дель. Изделие: «Кукла из ниток»</w:t>
      </w:r>
    </w:p>
    <w:p w:rsidR="00C77F41" w:rsidRPr="00C77F41" w:rsidRDefault="006441FC" w:rsidP="00C55D14">
      <w:pPr>
        <w:shd w:val="clear" w:color="auto" w:fill="FFFFFF"/>
        <w:jc w:val="both"/>
        <w:rPr>
          <w:bCs/>
          <w:color w:val="000000"/>
          <w:spacing w:val="-3"/>
        </w:rPr>
      </w:pPr>
      <w:r>
        <w:rPr>
          <w:bCs/>
          <w:color w:val="000000"/>
          <w:spacing w:val="-3"/>
        </w:rPr>
        <w:t>Учимся шить .</w:t>
      </w:r>
      <w:r w:rsidR="00C77F41" w:rsidRPr="00C77F41">
        <w:rPr>
          <w:bCs/>
          <w:color w:val="000000"/>
          <w:spacing w:val="-3"/>
        </w:rPr>
        <w:t xml:space="preserve"> Знакомство с правилами работы иглой. Освоение строчки прямых стежков, строчки стежков с перевивом змейкой, строчки стежков с перевивом спиралью. Пришивание пуговицы с двумя и четырьмя отверстиями. Использование разных видов стежков для оформления изделия.Оформле</w:t>
      </w:r>
      <w:r w:rsidR="00D97D8A">
        <w:rPr>
          <w:bCs/>
          <w:color w:val="000000"/>
          <w:spacing w:val="-3"/>
        </w:rPr>
        <w:t>ние игрушки при помощи пуговиц .</w:t>
      </w:r>
      <w:r w:rsidR="00C77F41" w:rsidRPr="00C77F41">
        <w:rPr>
          <w:bCs/>
          <w:color w:val="000000"/>
          <w:spacing w:val="-3"/>
        </w:rPr>
        <w:t xml:space="preserve">Изделия: «Строчкапрямых стежков», «Строчка стежков с перевивом змейкой», «Строчка стежков с перевивом спиралью», «Закладка с вышивкой», «Пришиваем пуговицу с двумя отверстиями», «Медвежонок»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Передвижение по земле (1 ч) </w:t>
      </w:r>
    </w:p>
    <w:p w:rsidR="000322FF" w:rsidRDefault="00C77F41" w:rsidP="00C55D14">
      <w:pPr>
        <w:shd w:val="clear" w:color="auto" w:fill="FFFFFF"/>
        <w:jc w:val="both"/>
        <w:rPr>
          <w:bCs/>
          <w:color w:val="000000"/>
          <w:spacing w:val="-3"/>
        </w:rPr>
      </w:pPr>
      <w:r w:rsidRPr="00C77F41">
        <w:rPr>
          <w:bCs/>
          <w:color w:val="000000"/>
          <w:spacing w:val="-3"/>
        </w:rPr>
        <w:t xml:space="preserve">Знакомство со средствами передвижения в различных климатических условиях. Значение средств передвижения в жизни человека. Знакомство с конструктором, его деталями и приёмами соединения деталей. Изготовление из конструктора модели тачки. Изделие: «Тачка» </w:t>
      </w:r>
    </w:p>
    <w:p w:rsidR="000322FF" w:rsidRPr="00C77F41" w:rsidRDefault="000322FF" w:rsidP="00C55D14">
      <w:pPr>
        <w:shd w:val="clear" w:color="auto" w:fill="FFFFFF"/>
        <w:jc w:val="both"/>
        <w:rPr>
          <w:bCs/>
          <w:color w:val="000000"/>
          <w:spacing w:val="-3"/>
        </w:rPr>
      </w:pP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6441FC">
        <w:rPr>
          <w:b/>
          <w:bCs/>
          <w:color w:val="000000"/>
          <w:spacing w:val="-3"/>
        </w:rPr>
        <w:t>Человек и вода (2</w:t>
      </w:r>
      <w:r w:rsidR="00C77F41" w:rsidRPr="00321C60">
        <w:rPr>
          <w:b/>
          <w:bCs/>
          <w:color w:val="000000"/>
          <w:spacing w:val="-3"/>
        </w:rPr>
        <w:t xml:space="preserve"> ч) </w:t>
      </w:r>
    </w:p>
    <w:p w:rsidR="006441FC" w:rsidRPr="0097095A" w:rsidRDefault="00C77F41" w:rsidP="00C55D14">
      <w:pPr>
        <w:shd w:val="clear" w:color="auto" w:fill="FFFFFF"/>
        <w:jc w:val="both"/>
        <w:rPr>
          <w:b/>
          <w:bCs/>
          <w:color w:val="000000"/>
          <w:spacing w:val="-3"/>
        </w:rPr>
      </w:pPr>
      <w:r w:rsidRPr="0097095A">
        <w:rPr>
          <w:b/>
          <w:bCs/>
          <w:color w:val="000000"/>
          <w:spacing w:val="-3"/>
        </w:rPr>
        <w:t xml:space="preserve">Вода в жизни человека. Вода в жизни растений (1 ч) </w:t>
      </w:r>
    </w:p>
    <w:p w:rsidR="00D97D8A" w:rsidRDefault="00C77F41" w:rsidP="00C55D14">
      <w:pPr>
        <w:shd w:val="clear" w:color="auto" w:fill="FFFFFF"/>
        <w:jc w:val="both"/>
        <w:rPr>
          <w:bCs/>
          <w:color w:val="000000"/>
          <w:spacing w:val="-3"/>
        </w:rPr>
      </w:pPr>
      <w:r w:rsidRPr="00C77F41">
        <w:rPr>
          <w:bCs/>
          <w:color w:val="000000"/>
          <w:spacing w:val="-3"/>
        </w:rPr>
        <w:t xml:space="preserve">Осмысление значимости воды для человека и растений. Выращивание растений и уход за комнатными растениями. Правила ухода за комнатными растениями. Проведение эксперимента по определению всхожести семян. Проращивание семян. Понятие: рассада. Изделие: «Проращивание семян» </w:t>
      </w:r>
    </w:p>
    <w:p w:rsidR="00D97D8A" w:rsidRPr="0097095A" w:rsidRDefault="006441FC" w:rsidP="00C55D14">
      <w:pPr>
        <w:shd w:val="clear" w:color="auto" w:fill="FFFFFF"/>
        <w:jc w:val="both"/>
        <w:rPr>
          <w:b/>
          <w:bCs/>
          <w:color w:val="000000"/>
          <w:spacing w:val="-3"/>
        </w:rPr>
      </w:pPr>
      <w:r w:rsidRPr="0097095A">
        <w:rPr>
          <w:b/>
          <w:bCs/>
          <w:color w:val="000000"/>
          <w:spacing w:val="-3"/>
        </w:rPr>
        <w:t>Питьевая вода.</w:t>
      </w:r>
      <w:r w:rsidR="00D97D8A" w:rsidRPr="0097095A">
        <w:rPr>
          <w:b/>
          <w:bCs/>
          <w:color w:val="000000"/>
          <w:spacing w:val="-3"/>
        </w:rPr>
        <w:t>(1)</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Изготовление макета колодца из разных материалов (бумага и природные материалы). Анализ конструкции изделия, создание модели параллелепипеда при помощи шаблона развёртки и природного материала (палочек). Создание композиции на основе заданного в учебнике образца. Изделие: «Колодец»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Передвижение по воде(1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со значением водного транспорта для жизнедеятельности человека. Проект «Речной флот» Знакомство со способами сборки плота. Создание из бумаги модели плота. Создание фигуры цилиндрической формы из бумаги. Исследование различных материалов на плавучесть. Знакомство со способами и приёмами изготовления изделий в технике оригами. Сравнение способов изготовления плавательных средств (кораблика и плота) из различных материалов. Понятие: оригами. Изделия: «Кораблик из бумаги», «Плот» </w:t>
      </w:r>
    </w:p>
    <w:p w:rsidR="00C77F41" w:rsidRPr="00321C60" w:rsidRDefault="00C77F41" w:rsidP="00C55D14">
      <w:pPr>
        <w:shd w:val="clear" w:color="auto" w:fill="FFFFFF"/>
        <w:jc w:val="both"/>
        <w:rPr>
          <w:b/>
          <w:bCs/>
          <w:color w:val="000000"/>
          <w:spacing w:val="-3"/>
        </w:rPr>
      </w:pPr>
      <w:r w:rsidRPr="00321C60">
        <w:rPr>
          <w:b/>
          <w:bCs/>
          <w:color w:val="000000"/>
          <w:spacing w:val="-3"/>
        </w:rPr>
        <w:t xml:space="preserve"> </w:t>
      </w:r>
      <w:r w:rsidR="00322AE2">
        <w:rPr>
          <w:b/>
          <w:bCs/>
          <w:color w:val="000000"/>
          <w:spacing w:val="-3"/>
        </w:rPr>
        <w:t xml:space="preserve">                                                                                                           </w:t>
      </w:r>
      <w:r w:rsidRPr="00321C60">
        <w:rPr>
          <w:b/>
          <w:bCs/>
          <w:color w:val="000000"/>
          <w:spacing w:val="-3"/>
        </w:rPr>
        <w:t xml:space="preserve">Человек и воздух (3 ч)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Использование ветра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Осмысление способов использования ветра человеком. Работа с бумагой. Изготовление макета по шаблону. Рациональное размещение материалов и инструментов. Знакомство со способами разметки при помощи линейки (вычерчивание диагонали). Изготовление модели флюгера из бумаги. Оформление изделия по самостоятельному замыслу. Понятие: флюгер. Изделие: «Вертушка»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Полёты птиц(1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птиц. Закрепление навыков работы с бумагой. Знакомство со способом создания мозаики с использованием техники «рваная бумага». Знакомство со способами экономного расходования материала при выполнении техники «рваная бумага». Выполнение аппликации. Выполнение деталей для мозаики в группе. Понятие: мозаика. Изделие: «Попугай»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Полёты человека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летательных аппаратов. Моделирование. Изготовление моделей самолёта и парашюта. Закрепление умений работать с бумагой в технике оригами, размечать по шаблону. Оформление изделия по собственному замыслу. Понятие: летательный аппарат. Изделия: «Самолёт», «Парашют» </w:t>
      </w:r>
    </w:p>
    <w:p w:rsidR="00C77F41" w:rsidRPr="00321C60" w:rsidRDefault="00596C70" w:rsidP="00C55D14">
      <w:pPr>
        <w:shd w:val="clear" w:color="auto" w:fill="FFFFFF"/>
        <w:jc w:val="both"/>
        <w:rPr>
          <w:b/>
          <w:bCs/>
          <w:color w:val="000000"/>
          <w:spacing w:val="-3"/>
        </w:rPr>
      </w:pPr>
      <w:r>
        <w:rPr>
          <w:b/>
          <w:bCs/>
          <w:color w:val="000000"/>
          <w:spacing w:val="-3"/>
        </w:rPr>
        <w:t xml:space="preserve">  </w:t>
      </w:r>
      <w:r w:rsidR="00322AE2">
        <w:rPr>
          <w:b/>
          <w:bCs/>
          <w:color w:val="000000"/>
          <w:spacing w:val="-3"/>
        </w:rPr>
        <w:t xml:space="preserve">                                                                                                      </w:t>
      </w:r>
      <w:r>
        <w:rPr>
          <w:b/>
          <w:bCs/>
          <w:color w:val="000000"/>
          <w:spacing w:val="-3"/>
        </w:rPr>
        <w:t>Человек и информация (2</w:t>
      </w:r>
      <w:r w:rsidR="00C77F41" w:rsidRPr="00321C60">
        <w:rPr>
          <w:b/>
          <w:bCs/>
          <w:color w:val="000000"/>
          <w:spacing w:val="-3"/>
        </w:rPr>
        <w:t xml:space="preserve">ч)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Способы общения (1 ч) </w:t>
      </w:r>
    </w:p>
    <w:p w:rsidR="00C77F41" w:rsidRPr="00C77F41" w:rsidRDefault="00C77F41" w:rsidP="00C55D14">
      <w:pPr>
        <w:shd w:val="clear" w:color="auto" w:fill="FFFFFF"/>
        <w:jc w:val="both"/>
        <w:rPr>
          <w:bCs/>
          <w:color w:val="000000"/>
          <w:spacing w:val="-3"/>
        </w:rPr>
      </w:pPr>
      <w:r w:rsidRPr="00C77F41">
        <w:rPr>
          <w:bCs/>
          <w:color w:val="000000"/>
          <w:spacing w:val="-3"/>
        </w:rPr>
        <w:t>Изучение способов общения и получения информации. Закрепление способов работы с бумагой, картоном, глиной. Создание рисунка на пластичном материале при помощи продавливания. Перевод информации в разные знаково-символические системы (пиктограммы). Использование знаково-символической системы для передачи информации (кодирование, шифрование). Изделия: «Письмо на глиняной дощечке», «Зашифрованное письмо»</w:t>
      </w:r>
      <w:r w:rsidR="00596C70">
        <w:rPr>
          <w:bCs/>
          <w:color w:val="000000"/>
          <w:spacing w:val="-3"/>
        </w:rPr>
        <w:t>.</w:t>
      </w:r>
      <w:r w:rsidRPr="00C77F41">
        <w:rPr>
          <w:bCs/>
          <w:color w:val="000000"/>
          <w:spacing w:val="-3"/>
        </w:rPr>
        <w:t xml:space="preserve"> Важные телефо</w:t>
      </w:r>
      <w:r w:rsidR="00596C70">
        <w:rPr>
          <w:bCs/>
          <w:color w:val="000000"/>
          <w:spacing w:val="-3"/>
        </w:rPr>
        <w:t>нные номера. Правила движения.</w:t>
      </w:r>
      <w:r w:rsidRPr="00C77F41">
        <w:rPr>
          <w:bCs/>
          <w:color w:val="000000"/>
          <w:spacing w:val="-3"/>
        </w:rPr>
        <w:t xml:space="preserve">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Определение безопасного маршрута от дома до школы, его графическое отображение. Изделие: «Важные телефонные номера» </w:t>
      </w:r>
    </w:p>
    <w:p w:rsidR="00596C70" w:rsidRPr="0097095A" w:rsidRDefault="00596C70" w:rsidP="00C55D14">
      <w:pPr>
        <w:shd w:val="clear" w:color="auto" w:fill="FFFFFF"/>
        <w:jc w:val="both"/>
        <w:rPr>
          <w:b/>
          <w:bCs/>
          <w:color w:val="000000"/>
          <w:spacing w:val="-3"/>
        </w:rPr>
      </w:pPr>
      <w:r w:rsidRPr="0097095A">
        <w:rPr>
          <w:b/>
          <w:bCs/>
          <w:color w:val="000000"/>
          <w:spacing w:val="-3"/>
        </w:rPr>
        <w:t>Компьютер (1 ч)</w:t>
      </w:r>
    </w:p>
    <w:p w:rsidR="00D97D8A" w:rsidRDefault="00C77F41" w:rsidP="00C55D14">
      <w:pPr>
        <w:shd w:val="clear" w:color="auto" w:fill="FFFFFF"/>
        <w:jc w:val="both"/>
        <w:rPr>
          <w:bCs/>
          <w:color w:val="000000"/>
          <w:spacing w:val="-3"/>
        </w:rPr>
      </w:pPr>
      <w:r w:rsidRPr="00C77F41">
        <w:rPr>
          <w:bCs/>
          <w:color w:val="000000"/>
          <w:spacing w:val="-3"/>
        </w:rPr>
        <w:t xml:space="preserve">Изучение компьютера и его частей. Освоение правил пользования компьютером. Понятия: компьютер, Интернет </w:t>
      </w:r>
    </w:p>
    <w:p w:rsidR="00D97D8A" w:rsidRPr="00C77F41" w:rsidRDefault="00D97D8A" w:rsidP="00C55D14">
      <w:pPr>
        <w:shd w:val="clear" w:color="auto" w:fill="FFFFFF"/>
        <w:jc w:val="both"/>
        <w:rPr>
          <w:bCs/>
          <w:color w:val="000000"/>
          <w:spacing w:val="-3"/>
        </w:rPr>
      </w:pPr>
    </w:p>
    <w:p w:rsidR="00C77F41" w:rsidRPr="0097095A" w:rsidRDefault="00322AE2" w:rsidP="00C55D14">
      <w:pPr>
        <w:shd w:val="clear" w:color="auto" w:fill="FFFFFF"/>
        <w:jc w:val="both"/>
        <w:rPr>
          <w:b/>
          <w:bCs/>
          <w:color w:val="000000"/>
          <w:spacing w:val="-3"/>
        </w:rPr>
      </w:pPr>
      <w:r>
        <w:rPr>
          <w:b/>
          <w:bCs/>
          <w:color w:val="000000"/>
          <w:spacing w:val="-3"/>
        </w:rPr>
        <w:t xml:space="preserve">                                                                                                                             </w:t>
      </w:r>
      <w:r w:rsidR="006A251B" w:rsidRPr="006A251B">
        <w:rPr>
          <w:b/>
          <w:bCs/>
          <w:color w:val="000000"/>
          <w:spacing w:val="-3"/>
        </w:rPr>
        <w:t>2 класс</w:t>
      </w:r>
    </w:p>
    <w:p w:rsidR="00321C60" w:rsidRPr="00321C60" w:rsidRDefault="00322AE2" w:rsidP="00C55D14">
      <w:pPr>
        <w:shd w:val="clear" w:color="auto" w:fill="FFFFFF"/>
        <w:jc w:val="both"/>
        <w:rPr>
          <w:b/>
          <w:bCs/>
          <w:color w:val="000000"/>
          <w:spacing w:val="-3"/>
        </w:rPr>
      </w:pPr>
      <w:r>
        <w:rPr>
          <w:b/>
          <w:bCs/>
          <w:color w:val="000000"/>
          <w:spacing w:val="-3"/>
        </w:rPr>
        <w:t xml:space="preserve"> </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 xml:space="preserve">Как работать с учебником (1 час) </w:t>
      </w:r>
    </w:p>
    <w:p w:rsidR="00C77F41" w:rsidRDefault="00C77F41" w:rsidP="00C55D14">
      <w:pPr>
        <w:shd w:val="clear" w:color="auto" w:fill="FFFFFF"/>
        <w:jc w:val="both"/>
        <w:rPr>
          <w:bCs/>
          <w:color w:val="000000"/>
          <w:spacing w:val="-3"/>
        </w:rPr>
      </w:pPr>
      <w:r w:rsidRPr="00C77F41">
        <w:rPr>
          <w:bCs/>
          <w:color w:val="000000"/>
          <w:spacing w:val="-3"/>
        </w:rPr>
        <w:t xml:space="preserve">Здравствуй, дорогой друг. Знакомство с учебником и рабочей тетрадью, условными обозначениями, критериями оценки по разным основаниям. Материалы и инструменты. Рубрика «Вопросы юного технолога» </w:t>
      </w:r>
    </w:p>
    <w:p w:rsidR="0097095A" w:rsidRPr="00C77F41" w:rsidRDefault="0097095A" w:rsidP="00C55D14">
      <w:pPr>
        <w:shd w:val="clear" w:color="auto" w:fill="FFFFFF"/>
        <w:jc w:val="both"/>
        <w:rPr>
          <w:bCs/>
          <w:color w:val="000000"/>
          <w:spacing w:val="-3"/>
        </w:rPr>
      </w:pP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 xml:space="preserve">Человек и земля(23 часа)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Земледелие (1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Деятельность человека на земле. Способы обработки земли и выращивания овощных культур. Значение овощных культур для человека. Технология выращивания лука в домашних условиях. Наблюдение за ростом растения и оформление записей происходящих изменений. Понятие: земледелие. Профессии: садовод, овощевод. Практическая работа: выращивание лука.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Посуда (4 часа) </w:t>
      </w:r>
    </w:p>
    <w:p w:rsidR="00C77F41" w:rsidRPr="00C77F41" w:rsidRDefault="00C77F41" w:rsidP="00C55D14">
      <w:pPr>
        <w:shd w:val="clear" w:color="auto" w:fill="FFFFFF"/>
        <w:jc w:val="both"/>
        <w:rPr>
          <w:bCs/>
          <w:color w:val="000000"/>
          <w:spacing w:val="-3"/>
        </w:rPr>
      </w:pPr>
      <w:r w:rsidRPr="00C77F41">
        <w:rPr>
          <w:bCs/>
          <w:color w:val="000000"/>
          <w:spacing w:val="-3"/>
        </w:rPr>
        <w:t>Изделие: «Корзина с цветами» Виды посуды и материалы, из которых она изготавливается. Способы изготовления посуды из глины и оформление ее при помощи глазури. Назначение посуды. Способы хранения продуктов. Плетение корзин. Профессии: гончар, мастер-корзинщик. Понятия: керамика, глазурь.</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«Семейка грибов на поляне». Закрепление приемов работы с пластилином. Составление плана работы по слайдам. Оформление композиции с использованием природных материалов. Практические работы: «Съедобные и несъедобные грибы», «Плоды лесные и садовые». </w:t>
      </w:r>
    </w:p>
    <w:p w:rsidR="00C77F41" w:rsidRPr="00C77F41" w:rsidRDefault="00C77F41" w:rsidP="00C55D14">
      <w:pPr>
        <w:shd w:val="clear" w:color="auto" w:fill="FFFFFF"/>
        <w:jc w:val="both"/>
        <w:rPr>
          <w:bCs/>
          <w:color w:val="000000"/>
          <w:spacing w:val="-3"/>
        </w:rPr>
      </w:pPr>
      <w:r w:rsidRPr="00C77F41">
        <w:rPr>
          <w:bCs/>
          <w:color w:val="000000"/>
          <w:spacing w:val="-3"/>
        </w:rPr>
        <w:t>Изделие: «Игрушка из теста». Знакомство с новой техникой изготовления изделий – тестопластикой. Сравнение приемов работы с соленым тестом и с пластилином. Знакомство с профессиями пекаря, кондитера, инструментами. Нац. блюда, изготовленные из теста. Профессия: пекарь, кондитер. Понятия: тестопластика.</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Проект «Праздничный стол». Изготовление изделий из пластичных материалов(по выбору учителя). Сравнение свойств соленого теста, глины, пластилина(внешне, состав, приемы работы, применение). Анализ формы и вида изделия, определение последовательности выполнения работы.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Народные промыслы (5 часов)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«Золотая хохлома». Народный промысел хохломская роспись. Технология создания хохломского растительного орнамента. Способы нанесения орнамента на объемное изделие. Техника: папье-маше, грунтовка.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Понятия: народно-прикладное искусство, орнамент. Изделие: «Городецкая роспись».Особенности народного промысла «Городецкая роспись». Особенности создания городецкой росписи. Понятия: имитация, роспись. Подмалевок.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«Дымковская игрушка» Особенности народного промысла «Дымковская игрушка». Особенности создания дымковской игрушки. Закрепление навыков работы с пластилином. Самостоятельно е составление плана работы по изготовлению изделий. Изделие: «Матрешка». </w:t>
      </w:r>
    </w:p>
    <w:p w:rsidR="00C77F41" w:rsidRPr="00C77F41" w:rsidRDefault="00C77F41" w:rsidP="00C55D14">
      <w:pPr>
        <w:shd w:val="clear" w:color="auto" w:fill="FFFFFF"/>
        <w:jc w:val="both"/>
        <w:rPr>
          <w:bCs/>
          <w:color w:val="000000"/>
          <w:spacing w:val="-3"/>
        </w:rPr>
      </w:pPr>
      <w:r w:rsidRPr="00C77F41">
        <w:rPr>
          <w:bCs/>
          <w:color w:val="000000"/>
          <w:spacing w:val="-3"/>
        </w:rPr>
        <w:t>История матрешки. Работа резника по дереву и игрушечника (выбор дерева, вытачивание формы</w:t>
      </w:r>
      <w:r w:rsidR="00322AE2">
        <w:rPr>
          <w:bCs/>
          <w:color w:val="000000"/>
          <w:spacing w:val="-3"/>
        </w:rPr>
        <w:t xml:space="preserve"> </w:t>
      </w:r>
      <w:r w:rsidRPr="00C77F41">
        <w:rPr>
          <w:bCs/>
          <w:color w:val="000000"/>
          <w:spacing w:val="-3"/>
        </w:rPr>
        <w:t>, подготовка формы под роспись, роспись.</w:t>
      </w:r>
      <w:r w:rsidR="00322AE2">
        <w:rPr>
          <w:bCs/>
          <w:color w:val="000000"/>
          <w:spacing w:val="-3"/>
        </w:rPr>
        <w:t xml:space="preserve"> </w:t>
      </w:r>
      <w:r w:rsidRPr="00C77F41">
        <w:rPr>
          <w:bCs/>
          <w:color w:val="000000"/>
          <w:spacing w:val="-3"/>
        </w:rPr>
        <w:t>Лакировка). Разные способы росписи матрешек: семеновская, вятская, загорская (сергиево- посадская) порлхово-</w:t>
      </w:r>
      <w:r w:rsidR="00322AE2">
        <w:rPr>
          <w:bCs/>
          <w:color w:val="000000"/>
          <w:spacing w:val="-3"/>
        </w:rPr>
        <w:t xml:space="preserve"> </w:t>
      </w:r>
      <w:r w:rsidRPr="00C77F41">
        <w:rPr>
          <w:bCs/>
          <w:color w:val="000000"/>
          <w:spacing w:val="-3"/>
        </w:rPr>
        <w:t>майдановская</w:t>
      </w:r>
      <w:r w:rsidR="00322AE2">
        <w:rPr>
          <w:bCs/>
          <w:color w:val="000000"/>
          <w:spacing w:val="-3"/>
        </w:rPr>
        <w:t xml:space="preserve"> </w:t>
      </w:r>
      <w:r w:rsidRPr="00C77F41">
        <w:rPr>
          <w:bCs/>
          <w:color w:val="000000"/>
          <w:spacing w:val="-3"/>
        </w:rPr>
        <w:t xml:space="preserve">, авторская. Анализ изготовления изделия по заданной последовательности. Разметка деталей на ткани по шаблону. Соединение деталей из разных материалов при помощи клея Профессия: игрушечник, резчик по дереву.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пейзаж «Деревня». Выполнения деревенского пейзажа в технике рельефной картины. Закрепление умений работать с пластилином и составлять тематическую композицию. Прием получения новых оттенков пластилина. Понятия: рельеф, пейзаж. </w:t>
      </w:r>
    </w:p>
    <w:p w:rsidR="00C77F41" w:rsidRPr="00C77F41" w:rsidRDefault="00C77F41" w:rsidP="00C55D14">
      <w:pPr>
        <w:shd w:val="clear" w:color="auto" w:fill="FFFFFF"/>
        <w:jc w:val="both"/>
        <w:rPr>
          <w:bCs/>
          <w:color w:val="000000"/>
          <w:spacing w:val="-3"/>
        </w:rPr>
      </w:pPr>
      <w:r w:rsidRPr="00C77F41">
        <w:rPr>
          <w:bCs/>
          <w:color w:val="000000"/>
          <w:spacing w:val="-3"/>
        </w:rPr>
        <w:t xml:space="preserve">Домашние животные и птицы (3 часа)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«Лошадка». Значение лошади в жизни человека. Как человек ухаживает за лошадью. Конструирование из бумаги движущейся игрушки лошадка. Создание движущейся конструкции. Закрепление навыков разметки деталей по шаблону, раскроя при помощи ножниц. Подвижное соединение деталей изделия при помощи иглы и ниток, скрепок. Профессии: животновод, коневод, конюх.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Понятия: лицевая сторона, изнаночная сторона. Практическая работа: «Домашние животные» Изделия, «курочка из крупы», «цыпленок», «петушок» (по выбору учителя). Аппликация из природного материала. Природные материалы для изготовления изделий: пшено, фасоль, семена. Свойства природных материалов и приемы работы с этими материалами. Прием нанесения разметки при помощи кальки. Понятия: инкубатор, калька, курятник, птичник, птицефабрика.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Проект «Деревенский двор» ГРУППОВАЯ РАБОТА. Распределение обязанностей в группе. Самостоятельное составлении е плана работы на основе рубрики «Вопросы юного технолога». Изготовление объемных изделий на основе развертки. Понятие: развертка.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Новый год (1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Изделия: «Новогодняя маска», «Елочные игрушки из яиц». История возникновения елочных игрушек и традиции празднования нового года. Симметричные фигуры. Приемы изготовления изделий из яичной скорлупы. Создание разных изделий по одной технологии. Художественный труд.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Строительство (1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Изделия: «Изба» или «Крепость». Особенности деревянного зодчества. Знакомство с профессией плотник. Различные виды построек деревянного зодчества. Значение слова «родина, родной». Конструкция русской избы(венец, наличник, причелина).Инструменты и материалы, используемые при строительстве избы. Выполнение работы в технике полуобъемная пластика. Особенности разметки деталей сгибанием и придание им объема, скручивание деталей с помощью карандаша. Или работа с яичной скорлупой в технике кракле. Свойства яичной скорлупы, особенности работы с ней. Профессии: плотник. Понятия: кракле, венец, наличник, причелина.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В доме (4 часа)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«Домовой» Традиции оформления русской избы, правила приема гостей. Традиции и поверья разных народов. Правила работы с новыми инструментами – циркулем .Изготовление помпона и игрушки на основе помпона. Работа с нитками и бумагой. Понятие циркуль. Практическая работа: «Наш дом» Проект: «Убранство избы»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«Русская печь» Убранство русской избы. Утварь. Значение печи в быту. Устройство печи: лежанка, устье, шесток. Материалы, инструменты и приспособления, используемые в работе печника. Печная утварь и способы ее использования. Сравнение русской печи с видами печей региона проживания. Изготовление модели печи из пластичных материалов. Самостоятельное составление плана изготовления изделия по иллюстрации. Профессии: печник, истопник. Понятия: утварь, лежанка, устье, шесток.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«коврик». Ткачество. Украшение дома ткаными изделиями (половики, ковры). Структура ткани, переплетение нитей. Изготовление модели ковра способом переплетения полосок бумаги. Понятия: переплетение, основа, уток.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«Стол и скамья». Мебель, традиционная для русской избы. Конструкция стола и скамейки. Конструирование мебели из картона. Завершение проекта «Убранство избы». Создание и оформление композиции «Убранство избы». </w:t>
      </w:r>
    </w:p>
    <w:p w:rsidR="00C77F41" w:rsidRPr="0097095A" w:rsidRDefault="00C77F41" w:rsidP="00C55D14">
      <w:pPr>
        <w:shd w:val="clear" w:color="auto" w:fill="FFFFFF"/>
        <w:jc w:val="both"/>
        <w:rPr>
          <w:b/>
          <w:bCs/>
          <w:color w:val="000000"/>
          <w:spacing w:val="-3"/>
        </w:rPr>
      </w:pPr>
      <w:r w:rsidRPr="0097095A">
        <w:rPr>
          <w:b/>
          <w:bCs/>
          <w:color w:val="000000"/>
          <w:spacing w:val="-3"/>
        </w:rPr>
        <w:t xml:space="preserve">Народный костюм (4 часа). </w:t>
      </w:r>
    </w:p>
    <w:p w:rsidR="00C77F41" w:rsidRPr="00C77F41" w:rsidRDefault="00C77F41" w:rsidP="00C55D14">
      <w:pPr>
        <w:shd w:val="clear" w:color="auto" w:fill="FFFFFF"/>
        <w:jc w:val="both"/>
        <w:rPr>
          <w:bCs/>
          <w:color w:val="000000"/>
          <w:spacing w:val="-3"/>
        </w:rPr>
      </w:pPr>
      <w:r w:rsidRPr="00C77F41">
        <w:rPr>
          <w:bCs/>
          <w:color w:val="000000"/>
          <w:spacing w:val="-3"/>
        </w:rPr>
        <w:t>Национальный костюм и особенности его украшения. Национальный</w:t>
      </w:r>
      <w:r w:rsidR="00CD455F">
        <w:rPr>
          <w:bCs/>
          <w:color w:val="000000"/>
          <w:spacing w:val="-3"/>
        </w:rPr>
        <w:t xml:space="preserve"> </w:t>
      </w:r>
      <w:r w:rsidRPr="00C77F41">
        <w:rPr>
          <w:bCs/>
          <w:color w:val="000000"/>
          <w:spacing w:val="-3"/>
        </w:rPr>
        <w:t xml:space="preserve">костюмы разных народов и региона проживания. Соотнесение материалов с природными особенностями региона. Виды, свойства и состав тканей. Виды волокон. Изделие «Русская красавица». Внешние признаки тканей из натуральных волокон. Работа с нитками и картоном. Освоение приемов плетения в 3 нити. Понятия: волокна, виды волокон, сутаж, плетение.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«Костюм для Ани и Вани» Создание национального костюма (женского и мужского). Элементы их костюмов. Способы украшения костюмов. Изготовление изделия с помощью технологической карты. Знакомство с правилами разметки ткани. Создание выкроек. Разметка ткани по шаблону.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«Кошелек». Технология выполнения строчки косых стежков. Работа с ткаными материалами. Разметка ткани по шаблону, изготовление выкройки. Виды ниток и их назначение. Правила работы иглой, правила техники безопасности при работе с иглой. Организация рабочего места при шитье. </w:t>
      </w:r>
    </w:p>
    <w:p w:rsidR="00C77F41" w:rsidRDefault="00C77F41" w:rsidP="00C55D14">
      <w:pPr>
        <w:shd w:val="clear" w:color="auto" w:fill="FFFFFF"/>
        <w:jc w:val="both"/>
        <w:rPr>
          <w:bCs/>
          <w:color w:val="000000"/>
          <w:spacing w:val="-3"/>
        </w:rPr>
      </w:pPr>
      <w:r w:rsidRPr="00C77F41">
        <w:rPr>
          <w:bCs/>
          <w:color w:val="000000"/>
          <w:spacing w:val="-3"/>
        </w:rPr>
        <w:t xml:space="preserve">Изделия: «Тамбурные стежки», «Салфетки». Способ оформления изделий вышивкой. Виды швов и стежков для вышивания. Материалы, инструменты и приспособления для выполнения вышивки. Технология выполнения тамбурного стежка. Понятия: пяльцы. Профессии: пряха, вышивальщица. </w:t>
      </w:r>
    </w:p>
    <w:p w:rsidR="00E55E02" w:rsidRPr="00C77F41" w:rsidRDefault="00E55E02" w:rsidP="00C55D14">
      <w:pPr>
        <w:shd w:val="clear" w:color="auto" w:fill="FFFFFF"/>
        <w:jc w:val="both"/>
        <w:rPr>
          <w:bCs/>
          <w:color w:val="000000"/>
          <w:spacing w:val="-3"/>
        </w:rPr>
      </w:pPr>
    </w:p>
    <w:p w:rsidR="00C77F41" w:rsidRPr="00321C60" w:rsidRDefault="00C77F41" w:rsidP="00C55D14">
      <w:pPr>
        <w:shd w:val="clear" w:color="auto" w:fill="FFFFFF"/>
        <w:jc w:val="both"/>
        <w:rPr>
          <w:b/>
          <w:bCs/>
          <w:color w:val="000000"/>
          <w:spacing w:val="-3"/>
        </w:rPr>
      </w:pPr>
      <w:r w:rsidRPr="00321C60">
        <w:rPr>
          <w:b/>
          <w:bCs/>
          <w:color w:val="000000"/>
          <w:spacing w:val="-3"/>
        </w:rPr>
        <w:t xml:space="preserve"> </w:t>
      </w:r>
      <w:r w:rsidR="00322AE2">
        <w:rPr>
          <w:b/>
          <w:bCs/>
          <w:color w:val="000000"/>
          <w:spacing w:val="-3"/>
        </w:rPr>
        <w:t xml:space="preserve">                                                                                                              </w:t>
      </w:r>
      <w:r w:rsidRPr="00321C60">
        <w:rPr>
          <w:b/>
          <w:bCs/>
          <w:color w:val="000000"/>
          <w:spacing w:val="-3"/>
        </w:rPr>
        <w:t xml:space="preserve">Человек и вода (3 часа)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Рыболовство(3 часа)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композиция «Золотая рыбка». Вода и ее роль в жизни человека. Рыболовство. Приспособление для рыболовства. Новый вид техники – «изонить». Рациональное размещение мат-лов на рабочем месте. Профессия: рыболов.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«Русалка». Полуобъёмная аппликация. Работа с бумагой и волокнистыми материалами. Знакомство со сказочными морскими персонажами. Использование литературных текстов для презентации изделия. Понятия: русалка, сирена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Проект «Аквариум». Аквариум и аквариумные рыбки. Виды рыбок. Композиция из природных материалов. Соотнесение формы, цвета и фактуры природных  материалов с реальными объектами. Понятие: аквариум Изделие «аквариум» </w:t>
      </w: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воздух (3 часа)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Использование ветра (1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«Ветряная мельница». Использование силы ветра человеком. Работа с бумагой. Изготовление объемной модели мельницы на основе развертки. Самостоятельное составление плана изготовления изделия. Понятие: мельница Профессия: мельник.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«Флюгер». Флюгер, его назначение, конструктивные особенности, использование. Новый вид материала –фольга. Свойства фольги. Использование фольги. Соединение деталей при помощи скрепки. Понятия: фольга, флюгер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Птица счастья (1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«Птица счастья» Значение символа птицы в культуре. Оберег. Способы работы с бумагой- сгибание , складывание. Освоение техники оригами. Понятия: оберег, оригами. </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 xml:space="preserve">Человек и информация (3 часа)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Книгопечатание(1 час)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Изделие: «Книжка-ширма». История книгопечатания. Способы создания книги. Значение книги для человека. Оформление разных видов книг. Выполнение чертежей, разметка по линейке. Понятия: книгопечатание, книжка-ширма.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Поиск информации в Интернете (2 часа)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Практическая работа : «Ищем информацию в Интернете». Способы поиска информации. Правила набора текста. Понятия: компьютер, Интернет, набор текста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Поиск инф. об УМК «Перспектива». </w:t>
      </w:r>
    </w:p>
    <w:p w:rsidR="00C77F41" w:rsidRPr="00321C60" w:rsidRDefault="00322AE2" w:rsidP="00C55D14">
      <w:pPr>
        <w:shd w:val="clear" w:color="auto" w:fill="FFFFFF"/>
        <w:jc w:val="both"/>
        <w:rPr>
          <w:b/>
          <w:bCs/>
          <w:color w:val="000000"/>
          <w:spacing w:val="-3"/>
        </w:rPr>
      </w:pPr>
      <w:r>
        <w:rPr>
          <w:b/>
          <w:bCs/>
          <w:color w:val="000000"/>
          <w:spacing w:val="-3"/>
        </w:rPr>
        <w:t xml:space="preserve">                                                                                                                  </w:t>
      </w:r>
      <w:r w:rsidR="00C77F41" w:rsidRPr="00321C60">
        <w:rPr>
          <w:b/>
          <w:bCs/>
          <w:color w:val="000000"/>
          <w:spacing w:val="-3"/>
        </w:rPr>
        <w:t xml:space="preserve">Заключительный урок (1 час) </w:t>
      </w:r>
    </w:p>
    <w:p w:rsidR="00377D86" w:rsidRDefault="00C77F41" w:rsidP="00C55D14">
      <w:pPr>
        <w:shd w:val="clear" w:color="auto" w:fill="FFFFFF"/>
        <w:jc w:val="both"/>
        <w:rPr>
          <w:bCs/>
          <w:color w:val="000000"/>
          <w:spacing w:val="-3"/>
        </w:rPr>
      </w:pPr>
      <w:r w:rsidRPr="00C77F41">
        <w:rPr>
          <w:bCs/>
          <w:color w:val="000000"/>
          <w:spacing w:val="-3"/>
        </w:rPr>
        <w:t xml:space="preserve">Выбор лучших работ. Подведение итогов за год. Организация выставки изделий. Презентация изделий. </w:t>
      </w:r>
    </w:p>
    <w:p w:rsidR="00D56DB4" w:rsidRDefault="00D56DB4" w:rsidP="00C55D14">
      <w:pPr>
        <w:shd w:val="clear" w:color="auto" w:fill="FFFFFF"/>
        <w:jc w:val="both"/>
        <w:rPr>
          <w:bCs/>
          <w:color w:val="000000"/>
          <w:spacing w:val="-3"/>
        </w:rPr>
      </w:pPr>
    </w:p>
    <w:p w:rsidR="00525A31" w:rsidRPr="00377D86" w:rsidRDefault="00322AE2" w:rsidP="00C55D14">
      <w:pPr>
        <w:shd w:val="clear" w:color="auto" w:fill="FFFFFF"/>
        <w:jc w:val="both"/>
        <w:rPr>
          <w:b/>
          <w:bCs/>
          <w:color w:val="000000"/>
          <w:spacing w:val="-3"/>
        </w:rPr>
      </w:pPr>
      <w:r>
        <w:rPr>
          <w:b/>
          <w:bCs/>
          <w:color w:val="000000"/>
          <w:spacing w:val="-3"/>
        </w:rPr>
        <w:t xml:space="preserve">                                                                                                                        </w:t>
      </w:r>
      <w:r w:rsidR="00D56DB4" w:rsidRPr="00D56DB4">
        <w:rPr>
          <w:b/>
          <w:bCs/>
          <w:color w:val="000000"/>
          <w:spacing w:val="-3"/>
        </w:rPr>
        <w:t>3 класс</w:t>
      </w:r>
      <w:r w:rsidR="00AA22DF">
        <w:rPr>
          <w:bCs/>
          <w:color w:val="000000"/>
          <w:spacing w:val="-3"/>
        </w:rPr>
        <w:t xml:space="preserve">                  </w:t>
      </w:r>
      <w:r w:rsidR="00377D86">
        <w:rPr>
          <w:bCs/>
          <w:color w:val="000000"/>
          <w:spacing w:val="-3"/>
        </w:rPr>
        <w:t xml:space="preserve">                  </w:t>
      </w:r>
      <w:r w:rsidR="00AA22DF">
        <w:rPr>
          <w:bCs/>
          <w:color w:val="000000"/>
          <w:spacing w:val="-3"/>
        </w:rPr>
        <w:t xml:space="preserve">        </w:t>
      </w:r>
      <w:r>
        <w:rPr>
          <w:bCs/>
          <w:color w:val="000000"/>
          <w:spacing w:val="-3"/>
        </w:rPr>
        <w:t xml:space="preserve">       </w:t>
      </w:r>
    </w:p>
    <w:p w:rsidR="00525A31" w:rsidRPr="00525A31" w:rsidRDefault="00525A31" w:rsidP="00C55D14">
      <w:pPr>
        <w:shd w:val="clear" w:color="auto" w:fill="FFFFFF"/>
        <w:jc w:val="both"/>
        <w:rPr>
          <w:b/>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D455F">
        <w:rPr>
          <w:b/>
          <w:bCs/>
          <w:color w:val="000000"/>
          <w:spacing w:val="-3"/>
        </w:rPr>
        <w:t xml:space="preserve">          </w:t>
      </w:r>
      <w:r>
        <w:rPr>
          <w:b/>
          <w:bCs/>
          <w:color w:val="000000"/>
          <w:spacing w:val="-3"/>
        </w:rPr>
        <w:t xml:space="preserve"> </w:t>
      </w:r>
      <w:r w:rsidR="00C77F41" w:rsidRPr="00525A31">
        <w:rPr>
          <w:b/>
          <w:bCs/>
          <w:color w:val="000000"/>
          <w:spacing w:val="-3"/>
        </w:rPr>
        <w:t xml:space="preserve">Здравствуй, дорогой друг! Как работать с учебником”. Путешествуем по городу (1 ч). </w:t>
      </w:r>
    </w:p>
    <w:p w:rsidR="00C77F41" w:rsidRDefault="00C77F41" w:rsidP="00C55D14">
      <w:pPr>
        <w:shd w:val="clear" w:color="auto" w:fill="FFFFFF"/>
        <w:jc w:val="both"/>
        <w:rPr>
          <w:bCs/>
          <w:color w:val="000000"/>
          <w:spacing w:val="-3"/>
        </w:rPr>
      </w:pPr>
      <w:r w:rsidRPr="00C77F41">
        <w:rPr>
          <w:bCs/>
          <w:color w:val="000000"/>
          <w:spacing w:val="-3"/>
        </w:rPr>
        <w:t>Повторение изученного в предыдущих классах. Особенности содержания учебника 3 класса. Планирование изготовления изделия на основе рубрики «Вопросы юного технолога» и технологической карты. Критерии оценки качества изготовления изделий. Маршрут экскурсии по городу. Деятельность человека в культурно-исторической среде, в инфраструктуре современного города. Профессиональная деятельность человека в городской среде. Понятия: городская инфраструктура, маршрутная карта, хаотичный, экскурсия, экскурсовод.</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земля (21 ч) </w:t>
      </w:r>
    </w:p>
    <w:p w:rsidR="00C77F41" w:rsidRPr="00E55E02" w:rsidRDefault="00C77F41" w:rsidP="00C55D14">
      <w:pPr>
        <w:shd w:val="clear" w:color="auto" w:fill="FFFFFF"/>
        <w:jc w:val="both"/>
        <w:rPr>
          <w:b/>
          <w:bCs/>
          <w:color w:val="000000"/>
          <w:spacing w:val="-3"/>
        </w:rPr>
      </w:pPr>
      <w:r w:rsidRPr="00377D86">
        <w:rPr>
          <w:b/>
          <w:bCs/>
          <w:color w:val="000000"/>
          <w:spacing w:val="-3"/>
        </w:rPr>
        <w:t xml:space="preserve">Архитектура (1 ч). </w:t>
      </w:r>
      <w:r w:rsidRPr="00C77F41">
        <w:rPr>
          <w:bCs/>
          <w:color w:val="000000"/>
          <w:spacing w:val="-3"/>
        </w:rPr>
        <w:t xml:space="preserve">Основы черчения. Выполнение чертежа и масштабирование при изготовлении изделия. Правила безопасной работы с ножом. Объёмная модель дома. Самостоятельное оформление изделия по эскизу. Профессии: архитектор, инженер-строитель, прораб. Понятия: архитектура, каркас, чертёж, масштаб, эскиз, технический рисунок, развёртка, линии чертежа .Изделие: «Дом»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Городские постройки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Название городских построек, их архитектурные особенности. Проволока: свойства и способы работы (скручивание, сгибание), Правила безопасной работы с плоскогубцами .Объёмная модель телебашни из проволоки. Понятия: проволока, сверло, кусачки, плоскогубцы, телебашня. Изделие: «Телебашня»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Парк (1ч).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Природа в городской среде. Профессии, связанные с уходом за растениями в городских условиях. Композиция из природных материалов. Макет городского парка. Сочетание различных материалов в работе над одной композицией. Профессии: ландшафтный дизайнер, озеленитель, дворник. Понятия: лесопарк, садово-парковое искусство, тяпка, секатор. Изделие: «Городской парк»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Проект «Детская площадка» (2ч).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Алгоритм построения деятельности в проекте, выделение этапов проектной деятельности. Заполнение технологической карты. Работа в мини-группах. Изготовление объёмной модели из бумаги. Раскрой деталей по шаблону. Создание тематической композиции, оформление изделия. Презентация результата проекта, защита проекта. Критерии оценивания изделия (аккуратность, выполнения всех технологических операций, оригинальность композиции). Понятия: технологическая карта, защита проекта. Изделия: «Качалка», «Песочница», «Игровой комплекс», «Качели»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Ателье мод. Одежда. Пряжа и ткани (2ч).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Виды и модели одежды. Школьная форма и спортивная форма. Ткани, из которых изготавливают разные виды одежды. Предприятия по пошиву одежды (ателье). Выкройка платья. Виды и свойства тканей и пряжи. Природные и химические волокна. Способы украшения одежды — вышивка, монограмма. Правила безопасной работы иглой. Различные виды швов с использованием пяльцев. Техника выполнения стебельчатого шва. Строчка стебельчатых, петельных и крестообразных стежков. </w:t>
      </w:r>
    </w:p>
    <w:p w:rsidR="00C77F41" w:rsidRPr="00C77F41" w:rsidRDefault="00C77F41" w:rsidP="00C55D14">
      <w:pPr>
        <w:shd w:val="clear" w:color="auto" w:fill="FFFFFF"/>
        <w:jc w:val="both"/>
        <w:rPr>
          <w:bCs/>
          <w:color w:val="000000"/>
          <w:spacing w:val="-3"/>
        </w:rPr>
      </w:pPr>
      <w:r w:rsidRPr="00C77F41">
        <w:rPr>
          <w:bCs/>
          <w:color w:val="000000"/>
          <w:spacing w:val="-3"/>
        </w:rPr>
        <w:t xml:space="preserve">Аппликация. Виды аппликации. Алгоритм выполнения аппликации. Профессии: модельер, закройщик, портной, швея. Понятия: ателье, фабрика, ткань, пряжа, выкройка, кроить, рабочая одежда, форменная одежда, аппликация, виды аппликаций, монограмма, шов.Изделия: «Строчка стебельчатых стежков», «Строчка петельных стежков», «Украшение платочка монограммой», «Украшение фартука», Практическая работа: «Коллекция тканей»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Изготовление тканей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Технологический процесс производства тканей. Производство полотна ручным способом. Прядение, ткачество, отделка. Виды плетения в ткани (основа, уток). Гобелен, технологический процесс его создания. Изготовление гобелена по образцу. Сочетание цветов в композиции. Профессия: ткач. Понятия: ткачество, ткацкий станок, гобелен. Изделие: «Гобелен»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Вязание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Новый технологический процесс - вязание. История вязания. Способы вязания. Виды и назначение вязаных вещей. Инструменты для ручного вязания - крючок и спицы. Правила работы вязальным крючком. Приёмы вязания крючком. Понятия: вязание, крючок, воздушные петли. Изделие: «Воздушные петли».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Одежда для карнавала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Карнавал. Проведение карнавала в разных странах. Особенности карнавальных костюмов. Создание карнавальных костюмов из подручных материалов. Выкройка. Крахмал, его приготовление. Крахмаление тканей. Работа с тканью. Изготовление карнавального костюма для мальчика и девочки с использованием одной технологии. Понятия: карнавал, крахмал, кулиска. Изделия: «Кавалер», «Дама»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Бисероплетение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новым материалом — бисером. Виды бисера. Свойства бисера и способы его использования. Виды изделий из бисера. Материалы, инструменты и приспособления для работы с бисером. Леска, её свойства и особенности. Использование лески при изготовлении изделий из бисера. Освоение способов бисероплетения. Понятия: бисер, бисероплетение . Изделия: «Браслетик», «Цветочки», «Браслетик «Подковки» Практическая работа: «Кроссворд «Ателье мод»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Кафе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работой кафе. Профессиональные обязанности повара, кулинара, официанта. Правила поведения в кафе. Выбор блюд. Способы определения массы продуктов при помощи мерок. Работа с бумагой, конструирование модели весов. Профессии: повар, кулинар, официант. Понятия: порция, меню. Изделие: «Весы» Практическая работа: «Тест «Кухонные принадлежности»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Фруктовый завтрак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Приготовление пищи. Кухонные инструменты о приспособления. Способы приготовления пищи (без термической обработки и с термической обработкой). Меры безопасности при приготовлении пищи. Правила гигиены при приготовлениипищи.Рецептыблюд.Освоениеспособов приготовления пищи. Приготовление блюда по рецепту и определение его стоимости. Понятия: рецепт, ингредиенты, стоимость. Изделие: «Фруктовый завтрак», «Солнышко в тарелке» (по выбору учителя) Практическая работа: «Таблица «Стоимость завтрака»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Колпачок-цыплёнок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Сервировка стола к завтраку. Сохранение блюла тёплым. Свойства синтепона. Работа с тканью. Изготовление колпачка для яиц. Понятия: синтепон, сантиметровая лента. Изделие: «Колпачок-цыплёнок»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Бутерброды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Блюда, не требующие тепловой обработки, холодные закуски. Приготовление холодных закусок по рецепту. Питательные свойства продуктов. Простейшая сервировка стола. Приготовление блюд по одной технологии с использованием разных ингредиентов. Изделие: «Бутерброды», «Радуга на шпажке» (по выбору учителя)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Салфетница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Особенности сервировки праздничного стола. Способы складывания салфеток. Изготовление салфеток для украшения праздничного стола с использованием симметрии. Понятия: салфетница, сервировка. Изделия: «Салфетница», «Способы складывания салфеток»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Магазин подарков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Виды магазинов. Особенности работы магазина. Профессии людей, работающих в магазине (кассир, кладовщик, бухгалтер). Информация об изделии (продукте) на ярлыке. Изготовление подарка ко дню защитника Отечества. Работа с пластичным материалом (тестопластика). Профессии: товаровед, бухгалтер, кассир, кладовщик, оформитель витрин. Понятия: магазин, консультировать, витрина, этикетка,брелок. Изделия: «Солёное тесто», «Брелок для ключей»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Золотистая соломка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Работа с природными материалами. Знакомство с новым видом природного материала — соломкой. Свойства соломки. Её использование в декоративно-прикладном искусстве. Технология подготовки соломки - холодный и горячий способы. Изготовление аппликации из соломки. Учёт цвета фактуры соломки при создании композиции. Понятия: соломка, междоузлия. Изделие: «Золотистая соломка»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Упаковка подарков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Значение подарка для человека. Правила упаковки и художественного оформления подарков. Основы гармоничного сочетания цветов при составлении композиции. Оформление подарка в зависимости от того, кому он предназначен (взрослому или ребёнку, мальчику или девочке). Учёт при выборе оформления подарка его габаритных размеров и назначенная, Работа с бумагой и картоном. Изготовление коробки для подарка. Понятия: упаковка, контраст, тональность. Изделие: «Упаковка подарков»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Автомастерская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историей создания и устройством автомобиля. Работа с картоном. Построение развёртки при помощи вспомогательной сетки. Технология конструирования объёмных фигур. Создание объёмной модели грузовика из бумаги. Тематическое оформление изделия.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Профессии: инженер-конструктор, автослесарь. Понятия: пассажирский транспорт, двигатель, экипаж, упряжка, конструкция, объёмная фигура, грань. Изделие: «Фургон «Мороженое»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Грузовик (1 ч). </w:t>
      </w:r>
    </w:p>
    <w:p w:rsidR="00C77F41" w:rsidRDefault="00C77F41" w:rsidP="00C55D14">
      <w:pPr>
        <w:shd w:val="clear" w:color="auto" w:fill="FFFFFF"/>
        <w:jc w:val="both"/>
        <w:rPr>
          <w:bCs/>
          <w:color w:val="000000"/>
          <w:spacing w:val="-3"/>
        </w:rPr>
      </w:pPr>
      <w:r w:rsidRPr="00C77F41">
        <w:rPr>
          <w:bCs/>
          <w:color w:val="000000"/>
          <w:spacing w:val="-3"/>
        </w:rPr>
        <w:t xml:space="preserve">Работа с металлическим конструктором. Анализ конструкции готового изделия. Детали конструктора. Инструменты для работы с конструктором. Выбор необходимых деталей. Способы их соединения (подвижное и неподвижное). Сборка изделия. Презентация. Понятия: подвижное соединение, неподвижное соединение. Изделия: «Грузовик», «Автомобиль». Практическая работа: «Человек и земля» </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вода (4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Мосты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Мост, путепровод, виадук. Виды мостов (арочные, понтонные, висячие, балочные), их назначение. Конструктивные особенности мостов. Моделирование. Изготовление модели висячего моста. Раскрой деталей из картона. Работа с различными материалами (картон, нитки, проволока, трубочки из-под коктейля, зубочистки и пр.). Новый вид соединения деталей — натягивание нитей. Понятия: мост, путепровод, виадук, балочный мост, висячий мост, арочный мост, понтонный мост, несущая конструкция.Изделие: «Мост»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Водный транспорт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Водный транспорт. Виды водного транспорта. Проект «Водный транспорт». Проектная деятельность Работа с бумагой. Работа с пластмассовым конструктором. Конструирование. Заполнение технологической карты. Профессия: кораблестроитель Понятия: верфь, баржа, контргайка Изделия: «Яхта», «Баржа» (по выбору учителя)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Океанариум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Океанариум и его обитатели. Ихтиолог. Мягкие игрушки. Виды мягких игрушек (плоское,полуобъёмные и объёмные). Правила и последовательность работы над мягкой игрушкой. Технология создания мягкой игрушки из подручных материалов. Проект Океанариум Работа с текстильными материалами. Изготовление упрощённого варианта мягкой игрушки. Закрепление навыков выполнения стежков и швов. Профессия: ихтиолог. Понятия: мягкая игрушка, океанариум. Изделие: «Осьминоги и рыбки» Практическая работа: «Мягка игрушка»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Фонтаны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Фонтаны. Виды и конструктивные особенности фонтанов. Изготовление объёмной модели фонтана из пластичных материалов по заданному образцу. Понятия: фонтан, декоративный водоём. Изделие: «Фонтан» Практическая работа: «Человек и вода» </w:t>
      </w: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воздух ( 3ч)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Зоопарк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историей возникновения зоопарков в России. Бионика. История возникновения искусства оригами. Использование оригами. Различные техники оригами: классическое оригами, модульное оригами. Мокрое складывание. Условные обозначения техники оригами. Работа с бумагой Изготовление изделия в технике оригами по условным обозначениям.  Понятия: оригами, бионика. Изделие: «Птицы». Практическая работа: «Тест «Условные обозначения техники оригами».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Вертолётная площадка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особенностями конструкции вертолёта. Особенности профессий летчика, штурмана, авиаконструктора. Конструирование модели вертолёта. Знакомство с новым материалом пробкой. Профессии: лётчик, штурман, авиаконструктор. Понятия: вертолёт, лопасть. Изделие: «Вертолёт «Муха»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Воздушный шар (1 ч). </w:t>
      </w:r>
    </w:p>
    <w:p w:rsidR="00C77F41" w:rsidRDefault="00C77F41" w:rsidP="00C55D14">
      <w:pPr>
        <w:shd w:val="clear" w:color="auto" w:fill="FFFFFF"/>
        <w:jc w:val="both"/>
        <w:rPr>
          <w:bCs/>
          <w:color w:val="000000"/>
          <w:spacing w:val="-3"/>
        </w:rPr>
      </w:pPr>
      <w:r w:rsidRPr="00C77F41">
        <w:rPr>
          <w:bCs/>
          <w:color w:val="000000"/>
          <w:spacing w:val="-3"/>
        </w:rPr>
        <w:t xml:space="preserve">Техника папье-маше. Применение техники папье-маше для создания предметов быта. Освоение техники папье-маше. Украшение города и помещений при помощи воздушных шаров. Варианты цветового решения композиции из воздушных шаров. Способы соединения деталей при помощи ниток и скотча. Понятие: папье-маше. Изделие: Воздушный шар. Украшаем город (материал рассчитан на внеклассную деятельность). Изделие: «Композиция «Клоун». Практическая работа: «Человек и воздух» </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информация (5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Переплётная мастерская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Основные этапы книгопечатания. Печатные станки, печатный пресс, литера. Конструкция книг (книжный блок, обложка, переплёт, слизура, крышки, корешок). Профессиональная деятельность печатника, переплётчика. Переплёт книги и его назначение. Декорирование изделия. Освоение элементов переплётных работ (переплёт листов в книжный блок) при изготовлении «Папки достижений». Профессии: печатник, переплетчик Понятие: переплёт. Изделие: «Переплётные работы»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Почта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Способы общения и передачи информации. Почта. Телеграф. Особенности работы почты и профессиональная деятельность почтальона. Виды почтовых отправлений. Понятие: «бланк» Процесс доставки почты. Корреспонденция. Заполнение бланка почтового отправления. Профессии: почтальон, почтовый служащий. Понятия: корреспонденция, бланк. Изделие: «Заполняем бланк»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Кукольный театр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Театр. Кукольный театр. Профессиональная деятельность кукольника, художника-декоратора, кукловода. Пальчиковые куклы. Театральная афиша, театральная программка. Правила поведения в театре. Спектакль. Осмысление способов передачи информации при помощи книги, письма, телеграммы, афиши, театральной программки, спектакля.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Проект «Готовим спектакль». Проектная деятельность. Заполнение технологических карт. Изготовление пальчиковых кукол для спектакля. Работа с тканью, шитьё. Колпачок. Работа с бумагой по шаблону. Презентация, работа с технологической картой, расчёт стоимости изделия. Профессии: кукольник, художник-декоратор, кукловод. Понятия: театр, театр кукол, программа. Изделие: «Кукольный театр»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Афиша (1 ч). </w:t>
      </w:r>
    </w:p>
    <w:p w:rsidR="00C77F41" w:rsidRDefault="00C77F41" w:rsidP="00C55D14">
      <w:pPr>
        <w:shd w:val="clear" w:color="auto" w:fill="FFFFFF"/>
        <w:jc w:val="both"/>
        <w:rPr>
          <w:bCs/>
          <w:color w:val="000000"/>
          <w:spacing w:val="-3"/>
        </w:rPr>
      </w:pPr>
      <w:r w:rsidRPr="00C77F41">
        <w:rPr>
          <w:bCs/>
          <w:color w:val="000000"/>
          <w:spacing w:val="-3"/>
        </w:rPr>
        <w:t xml:space="preserve">Программа МiсгоsoftОfficeWord . Правила набора текста, Программа Мiсгоsoft ОfficeWordDocument.doc. Сохранение документа, форматирование и печать. Создание афиши и программки на компьютере. Понятия: афиша, панель инструментов, текстовый редактор. Изделие: «Афиша», «Программа». </w:t>
      </w:r>
    </w:p>
    <w:p w:rsidR="00377D86" w:rsidRDefault="00377D86" w:rsidP="00C55D14">
      <w:pPr>
        <w:shd w:val="clear" w:color="auto" w:fill="FFFFFF"/>
        <w:jc w:val="both"/>
        <w:rPr>
          <w:bCs/>
          <w:color w:val="000000"/>
          <w:spacing w:val="-3"/>
        </w:rPr>
      </w:pPr>
    </w:p>
    <w:p w:rsidR="00377D86" w:rsidRPr="00377D86" w:rsidRDefault="00377D86" w:rsidP="00C55D14">
      <w:pPr>
        <w:shd w:val="clear" w:color="auto" w:fill="FFFFFF"/>
        <w:jc w:val="both"/>
        <w:rPr>
          <w:b/>
          <w:bCs/>
          <w:color w:val="000000"/>
          <w:spacing w:val="-3"/>
        </w:rPr>
      </w:pPr>
      <w:r w:rsidRPr="00377D86">
        <w:rPr>
          <w:b/>
          <w:bCs/>
          <w:color w:val="000000"/>
          <w:spacing w:val="-3"/>
        </w:rPr>
        <w:t xml:space="preserve">                                                                                                                  4 класс</w:t>
      </w:r>
    </w:p>
    <w:p w:rsidR="00525A31" w:rsidRPr="00525A31" w:rsidRDefault="00525A31" w:rsidP="00C55D14">
      <w:pPr>
        <w:shd w:val="clear" w:color="auto" w:fill="FFFFFF"/>
        <w:jc w:val="both"/>
        <w:rPr>
          <w:b/>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Как работать с учебником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Ориентирование по разделам учебника. Систематизация знаний о материалах и инструментах. Знакомство с технологическими картами и критериями оценивания выполнения работы. Понятия: технология, материалы, инструменты, технологический процесс, приёмы работы. </w:t>
      </w: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земля (21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Вагоностроительный завод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историей развития железных дорог в России, с конструкцией вагонов разного назначения. Создание модели вагона из бумаги, картона. Проектная групповая деятельность, самостоятельное построение чертежа развёртки вагона, чертёж и сборка цистерны. Знакомство с производственным циклом изготовления вагона.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Понятия: машиностроение, локомотив, конструкция вагона, цистерна, рефрижератор, хоппер-дозатор, ходовая часть, кузов вагона, рама кузова .Изделия: «Ходовая часть (тележка)», «Кузов вагона», «Пассажирский вагон»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Полезные ископаемые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Буровая вышка. Знакомство с полезными ископаемыми, способами их добычи и расположением месторождений на территории России. Изготовление модели буровой вышки из металлического конструктора. Проектная работа. Профессии: геолог, буровик. Понятия: полезные ископаемые, месторождение, нефтепровод, тяга. Изделие: «Буровая вышка».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Малахитовая шкатулка. Знакомство с полезными ископаемыми, используемыми для изготовления предметов искусства, с новой техникой работы с пластилином (технология лепки слоями). Изготовление изделия, имитирующего технику русской мозаики. Коллективная работа: изготовление отдельных элементов (малахитовых плашек) учащимися. Профессия: мастер по камню. Понятия: поделочные камни, имитация, мозаика, русская мозаика. Изделие: «Малахитовая шкатулка»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Автомобильный завод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производственным циклом создания автомобиля «КамАЗ». Имитация бригадной работы (рекомендуется разделить класс на группы, состоящие как из слабых, так и из сильных учащихся, последние будут помогать первым при сборке изделия). Работа с металлическим и пластмассовым конструкторами. </w:t>
      </w:r>
    </w:p>
    <w:p w:rsidR="00C77F41" w:rsidRPr="00C77F41" w:rsidRDefault="00C77F41" w:rsidP="00C55D14">
      <w:pPr>
        <w:shd w:val="clear" w:color="auto" w:fill="FFFFFF"/>
        <w:jc w:val="both"/>
        <w:rPr>
          <w:bCs/>
          <w:color w:val="000000"/>
          <w:spacing w:val="-3"/>
        </w:rPr>
      </w:pPr>
      <w:r w:rsidRPr="00C77F41">
        <w:rPr>
          <w:bCs/>
          <w:color w:val="000000"/>
          <w:spacing w:val="-3"/>
        </w:rPr>
        <w:t xml:space="preserve">Самостоятельное составление плана изготовления изделия. Совершенствование навыков работы с различными видами конструкторов. Понятия: автомобильный завод, конвейер, операция. Изделия: «КамАЗ», «Кузов грузовика»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Монетный двор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основами чеканки медалей, особенностями формы медали. Овладение новым приёмом — тиснением по фольге. Совершенствование умения заполнять технологическую карту. Работа с металлизированной бумагой — фольгой. </w:t>
      </w:r>
    </w:p>
    <w:p w:rsidR="00C77F41" w:rsidRPr="00C77F41" w:rsidRDefault="00C77F41" w:rsidP="00C55D14">
      <w:pPr>
        <w:shd w:val="clear" w:color="auto" w:fill="FFFFFF"/>
        <w:jc w:val="both"/>
        <w:rPr>
          <w:bCs/>
          <w:color w:val="000000"/>
          <w:spacing w:val="-3"/>
        </w:rPr>
      </w:pPr>
      <w:r w:rsidRPr="00C77F41">
        <w:rPr>
          <w:bCs/>
          <w:color w:val="000000"/>
          <w:spacing w:val="-3"/>
        </w:rPr>
        <w:t>Понятия: знак отличия,</w:t>
      </w:r>
      <w:r w:rsidR="0038753C">
        <w:rPr>
          <w:bCs/>
          <w:color w:val="000000"/>
          <w:spacing w:val="-3"/>
        </w:rPr>
        <w:t xml:space="preserve"> рельефный рисунок ,контрольно</w:t>
      </w:r>
      <w:r w:rsidR="00CD455F">
        <w:rPr>
          <w:bCs/>
          <w:color w:val="000000"/>
          <w:spacing w:val="-3"/>
        </w:rPr>
        <w:t xml:space="preserve"> -</w:t>
      </w:r>
      <w:r w:rsidRPr="00C77F41">
        <w:rPr>
          <w:bCs/>
          <w:color w:val="000000"/>
          <w:spacing w:val="-3"/>
        </w:rPr>
        <w:t xml:space="preserve">рельефный рисунок, аверс, реверс, штамповка, литьё, тиснение. Изделия: «Стороны медали», «Медаль»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Фаянсовый завод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особенностями изготовления фаянсовой посуды. Изготовление изделия с соблюдением отдельных этапов технологии создания изделий из фаянса. Совершенствование умений работать с пластилином. Знакомство с особенностями профессиональной деятельности людей, работающих на фабриках по производству фаянса. Профессии: скульптор, художник. Понятия: операция, фаянс, эмблема, обжиг, глазурь, декор. Изделия: «Основа для вазы», «Ваза».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Тест: «Как создаётся фаянс»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Швейная фабрика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е технологией производственного процесса на фабрике и профессиональной деятельностью людей. Определение размера одежды при помощи сантиметра. Создание лекала и изготовление изделия с повторением элементов технологического процесса швейного производства. Работа с материалами. Соблюдение правил работы иглой, циркулем. Профессии: изготовитель лекал, раскройщик, оператор швейного оборудования, утюжильщик. Понятия: кустарное производство, массовое производство, фабрика, лекало, транспортир, мерка, размер. Изделие: «Прихватка».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Освоение технологии создания мягкой игрушки. Использование умений самостоятельно определять размеры деталей по слайдовому плану, создавать лекало и выполнять при помощи его разметку деталей. Соблюдение правил работы иглой, циркулем. Самостоятельное составление плана изготовления изделия. Изготовление разных видов изделий с использованием одной технологии. Понятие: мягкая игрушка. Изделия: «Новогодняя игрушка», «Птичка».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Обувное производство (2 ч). </w:t>
      </w:r>
    </w:p>
    <w:p w:rsidR="00C77F41" w:rsidRPr="00C77F41" w:rsidRDefault="00C77F41" w:rsidP="00C55D14">
      <w:pPr>
        <w:shd w:val="clear" w:color="auto" w:fill="FFFFFF"/>
        <w:jc w:val="both"/>
        <w:rPr>
          <w:bCs/>
          <w:color w:val="000000"/>
          <w:spacing w:val="-3"/>
        </w:rPr>
      </w:pPr>
      <w:r w:rsidRPr="00C77F41">
        <w:rPr>
          <w:bCs/>
          <w:color w:val="000000"/>
          <w:spacing w:val="-3"/>
        </w:rPr>
        <w:t>Знакомство с историей создания обуви. Виды материалов, используемых для производства обуви. Виды обуви и её назначение. Знакомство с технологическим процессом производства обуви (конструкция,</w:t>
      </w:r>
      <w:r w:rsidR="00CD455F">
        <w:rPr>
          <w:bCs/>
          <w:color w:val="000000"/>
          <w:spacing w:val="-3"/>
        </w:rPr>
        <w:t xml:space="preserve"> </w:t>
      </w:r>
      <w:r w:rsidRPr="00C77F41">
        <w:rPr>
          <w:bCs/>
          <w:color w:val="000000"/>
          <w:spacing w:val="-3"/>
        </w:rPr>
        <w:t xml:space="preserve">последовательность операций). Как снимать мерку с ноги и определять по таблице размер обуви. Создание модели обуви из бумаги (имитация производственного процесса). Закрепление знаний о видах бумаги, приёмах и способах работы с ней. Профессия: обувщик.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Понятия: обувь, обувная пара , натуральные материалы, искусственные материалы, синтетические материалы, модельная обувь, размер обуви. Изделие: «Модель детской летней обуви»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Деревообрабатывающее производство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новым материалом - древесиной, правилами работы столярным ножом и последовательностью изготовления изделий из древесины. Различение видов пиломатериалов и способов их производства. Знакомство со свойствами древесины. Осмысление значения древесины для производства и жизни человека. Изготовление изделия из реек. Самостоятельное декорирование. Работа с древесиной. Конструирование.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Профессия: столяр. Понятия: древесина, пиломатериалы, текстура, нож-косяк. Изделия: «Технический рисунок лесенки-опоры для растений», «Лесенка-опора для растений»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Кондитерская фабрика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историей и технологией производства кондитерских изделий, технологией производства шоколада из какаобобов. Знакомство с профессиями людей, работающих на кондитерских фабриках. Информация о производителе и составе продукта на этикетке. Приготовление пирожного «Картошка» и шоколадного печенья. Правила поведения при приготовлении пищи. Правила пользования газовой плитой. Профессии: кондитер, технолог-кондитер. Понятия: какао-бобы, какао-крупка, какао тёртое, какао-масло, конширование. Изделия: «Пирожное «Картошка», «Шоколадное печенье».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Практическая работа: «Тест: Кондитерские изделия»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Бытовая техника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понятием «бытовая техника» о её значением в жизни людей. Правила эксплуатации бытовой техники, работы с электричеством, знакомство с действием простой электрической цепи, работа с батарейкой. Сборка простой электрической цепи. Практическое использование электрической цепи на примере сборки настольной лампы, правила утилизации батареек. Освоение приёмов работы в технике «витраж». Абажур-плафон для настольной лампы. Профессии: слесарь-электрик, электрик, электромонтер. Понятия: бытовая техника, бытовое электрооборудование, источник электрической энергии, электрическая цепь, инструкция по эксплуатации, абажур, витраж .Изделия: «Настольная лампа», «Абажур. Сборка настольной лампы». </w:t>
      </w:r>
    </w:p>
    <w:p w:rsidR="00C77F41" w:rsidRPr="00C77F41" w:rsidRDefault="00C77F41" w:rsidP="00C55D14">
      <w:pPr>
        <w:shd w:val="clear" w:color="auto" w:fill="FFFFFF"/>
        <w:jc w:val="both"/>
        <w:rPr>
          <w:bCs/>
          <w:color w:val="000000"/>
          <w:spacing w:val="-3"/>
        </w:rPr>
      </w:pPr>
      <w:r w:rsidRPr="00C77F41">
        <w:rPr>
          <w:bCs/>
          <w:color w:val="000000"/>
          <w:spacing w:val="-3"/>
        </w:rPr>
        <w:t xml:space="preserve">Практическая работа: «Тест: Правила эксплуатации электронагревательных приборов»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Тепличное хозяйство (1 ч). </w:t>
      </w:r>
    </w:p>
    <w:p w:rsidR="00C77F41" w:rsidRDefault="00C77F41" w:rsidP="00C55D14">
      <w:pPr>
        <w:shd w:val="clear" w:color="auto" w:fill="FFFFFF"/>
        <w:jc w:val="both"/>
        <w:rPr>
          <w:bCs/>
          <w:color w:val="000000"/>
          <w:spacing w:val="-3"/>
        </w:rPr>
      </w:pPr>
      <w:r w:rsidRPr="00C77F41">
        <w:rPr>
          <w:bCs/>
          <w:color w:val="000000"/>
          <w:spacing w:val="-3"/>
        </w:rPr>
        <w:t xml:space="preserve">Знакомство с видами и конструкциями теплиц. Осмысление значения теплиц для жизнедеятельности человека. Выбор семян для выращивания рассады, использование информации на пакетике для определения условий выращивания растения. Уход за растениями. Создание мини-теплицы, посадка семян цветов. Выращивание рассады в домашних условиях, уход за рассадой. Профессии: агроном, овощевод. Понятия: теплица, тепличное хозяйство, микроклимат, рассада, агротехника. Изделие: «Цветы для школьной клумбы» </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вода (3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Водоканал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системой водоснабжения города. Значение воды я жизни человека и растений. Осмысление важности экономного расходования воды. Знакомство со способом фильтрации воды и способом экономного расходования воды, определение количества расходуемой воды при помощи струемера. Понятия: водоканал, струемер, фильтрация, ультрафиолетовые лучи. Изделие: Фильтр для очистки воды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Порт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работой порта и профессиями людей, работающих в порту. Освоение способов крепления предметов при помощи морских узлов: простого, прямого, якорного. Осмысление важности узлов для крепления грузов. Правильное крепление груза. Изготовление лестницы с использованием способов крепления морскими узлами. Профессии: лоцман, докер, швартовщик , такелажник, санитарный врач. Понятия: порт, причал, док, карантин, военно-морская база, морской узел. Изделие: «Канатная лестница». Практическая работа: «Технический рисунок канатной лестницы»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Узелковое плетение (1 ч). </w:t>
      </w:r>
    </w:p>
    <w:p w:rsidR="00CD455F" w:rsidRPr="00C77F41" w:rsidRDefault="00C77F41" w:rsidP="00C55D14">
      <w:pPr>
        <w:shd w:val="clear" w:color="auto" w:fill="FFFFFF"/>
        <w:jc w:val="both"/>
        <w:rPr>
          <w:bCs/>
          <w:color w:val="000000"/>
          <w:spacing w:val="-3"/>
        </w:rPr>
      </w:pPr>
      <w:r w:rsidRPr="00C77F41">
        <w:rPr>
          <w:bCs/>
          <w:color w:val="000000"/>
          <w:spacing w:val="-3"/>
        </w:rPr>
        <w:t xml:space="preserve">Знакомство с правилами работы и последовательностью создания изделий в технике макраме. Освоение одинарного плоского узла, двойного плоского узла. Сравнение способов вязания морских узлов и узлов в технике макраме. Понятие: макраме. Изделие: «Браслет «Человек и воздух» </w:t>
      </w: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Человек и воздух (3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Самолётостроение. Ракетостроение (1 ч). </w:t>
      </w:r>
    </w:p>
    <w:p w:rsidR="00377D86" w:rsidRDefault="00C77F41" w:rsidP="00C55D14">
      <w:pPr>
        <w:shd w:val="clear" w:color="auto" w:fill="FFFFFF"/>
        <w:jc w:val="both"/>
        <w:rPr>
          <w:bCs/>
          <w:color w:val="000000"/>
          <w:spacing w:val="-3"/>
        </w:rPr>
      </w:pPr>
      <w:r w:rsidRPr="00C77F41">
        <w:rPr>
          <w:bCs/>
          <w:color w:val="000000"/>
          <w:spacing w:val="-3"/>
        </w:rPr>
        <w:t xml:space="preserve">Первоначальные сведения о самолетостроении, о функциях самолётов и космических ракет, о конструкции самолёта и космической ракеты. Самостоятельное изготовление модели самолёта из конструктора. Закрепление умения работать с металлическим конструктором. Профессии: лётчик, космонавт. Понятия: самолёт, картограф, космическая ракета, искусственный спутник Земли, ракета, многоступенчатая баллистическая ракета. Изделие: «Самолёт»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Ракета-носитель (1 ч). </w:t>
      </w:r>
    </w:p>
    <w:p w:rsidR="00C77F41" w:rsidRPr="00377D86" w:rsidRDefault="00C77F41" w:rsidP="00C55D14">
      <w:pPr>
        <w:shd w:val="clear" w:color="auto" w:fill="FFFFFF"/>
        <w:jc w:val="both"/>
        <w:rPr>
          <w:b/>
          <w:bCs/>
          <w:color w:val="000000"/>
          <w:spacing w:val="-3"/>
        </w:rPr>
      </w:pPr>
      <w:r w:rsidRPr="00C77F41">
        <w:rPr>
          <w:bCs/>
          <w:color w:val="000000"/>
          <w:spacing w:val="-3"/>
        </w:rPr>
        <w:t xml:space="preserve">Закрепление основных знаний о самолетостроении, о конструкции самолёта и ракеты. Закрепление основных знаний о бумаге: свойства, виды, история. Модель ракеты из картона, бумаги на основе самостоятельного чертежа. Изделие: «Ракета-носитель». Летательный аппарат. </w:t>
      </w:r>
      <w:r w:rsidRPr="00377D86">
        <w:rPr>
          <w:b/>
          <w:bCs/>
          <w:color w:val="000000"/>
          <w:spacing w:val="-3"/>
        </w:rPr>
        <w:t xml:space="preserve">Воздушный змей (1 ч). </w:t>
      </w:r>
    </w:p>
    <w:p w:rsidR="00C77F41" w:rsidRDefault="00C77F41" w:rsidP="00C55D14">
      <w:pPr>
        <w:shd w:val="clear" w:color="auto" w:fill="FFFFFF"/>
        <w:jc w:val="both"/>
        <w:rPr>
          <w:bCs/>
          <w:color w:val="000000"/>
          <w:spacing w:val="-3"/>
        </w:rPr>
      </w:pPr>
      <w:r w:rsidRPr="00C77F41">
        <w:rPr>
          <w:bCs/>
          <w:color w:val="000000"/>
          <w:spacing w:val="-3"/>
        </w:rPr>
        <w:t xml:space="preserve">Знакомство с историей возникновения воздушного змея. Конструкция воздушного змея. Освоение правил разметки деталей из бумаги и картона сгибанием. Оформление изделия по собственному эскизу. Понятия: каркас, уздечка, леер, хвост, полотно, стабилизатор. Изделие: «Воздушный змей» </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Ч</w:t>
      </w:r>
      <w:r w:rsidR="00525A31">
        <w:rPr>
          <w:b/>
          <w:bCs/>
          <w:color w:val="000000"/>
          <w:spacing w:val="-3"/>
        </w:rPr>
        <w:t>еловек и информация (5</w:t>
      </w:r>
      <w:r w:rsidR="00C77F41" w:rsidRPr="00525A31">
        <w:rPr>
          <w:b/>
          <w:bCs/>
          <w:color w:val="000000"/>
          <w:spacing w:val="-3"/>
        </w:rPr>
        <w:t xml:space="preserve"> ч)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Создание титульного листа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Осмысление места и значения информация в жизни человека. Виды и способы передачи информации. Знакомство с работой издательства, технологией создания книги, профессиями людей, участвующих в издании книги. Элементы книги и использование её особенностей при издания. Профессии: редактор, технический редактор, корректор, художник. Понятия: издательское дело, издательство, печатная продукция, редакционно-издательская обработка, вычитка, оригинал- макет, элементы книги, форзац, книжный блок, переплетная крышка , титульный лист, Изделие: «Титульный лист»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Работа с таблицами (1 ч). </w:t>
      </w:r>
    </w:p>
    <w:p w:rsidR="00C77F41" w:rsidRPr="00C77F41" w:rsidRDefault="00C77F41" w:rsidP="00C55D14">
      <w:pPr>
        <w:shd w:val="clear" w:color="auto" w:fill="FFFFFF"/>
        <w:jc w:val="both"/>
        <w:rPr>
          <w:bCs/>
          <w:color w:val="000000"/>
          <w:spacing w:val="-3"/>
        </w:rPr>
      </w:pPr>
      <w:r w:rsidRPr="00C77F41">
        <w:rPr>
          <w:bCs/>
          <w:color w:val="000000"/>
          <w:spacing w:val="-3"/>
        </w:rPr>
        <w:t>Повторение правил работы на компьютере. Создание таблицы в программе Microsoft</w:t>
      </w:r>
      <w:r w:rsidR="00322AE2">
        <w:rPr>
          <w:bCs/>
          <w:color w:val="000000"/>
          <w:spacing w:val="-3"/>
        </w:rPr>
        <w:t xml:space="preserve">  </w:t>
      </w:r>
      <w:r w:rsidRPr="00C77F41">
        <w:rPr>
          <w:bCs/>
          <w:color w:val="000000"/>
          <w:spacing w:val="-3"/>
        </w:rPr>
        <w:t xml:space="preserve">Word. Понятия: таблица, строка, столбец. Изделие: Работа с таблицами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Создание содержания книги (1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ИКТ на службе человека, работа с компьютером. ИКТ в издательском деле. Процесс редакционно-издательской подготовки книги, элементы книги. Практическая работа на компьютере. Формирование содержания книги «Дневник путешественника» как итогового продукта годового проекта «Издаём книгу». Практическая работа: «Содержание» </w:t>
      </w:r>
    </w:p>
    <w:p w:rsidR="00C77F41" w:rsidRPr="00377D86" w:rsidRDefault="00C77F41" w:rsidP="00C55D14">
      <w:pPr>
        <w:shd w:val="clear" w:color="auto" w:fill="FFFFFF"/>
        <w:jc w:val="both"/>
        <w:rPr>
          <w:b/>
          <w:bCs/>
          <w:color w:val="000000"/>
          <w:spacing w:val="-3"/>
        </w:rPr>
      </w:pPr>
      <w:r w:rsidRPr="00377D86">
        <w:rPr>
          <w:b/>
          <w:bCs/>
          <w:color w:val="000000"/>
          <w:spacing w:val="-3"/>
        </w:rPr>
        <w:t xml:space="preserve">Переплётные работы (2 ч). </w:t>
      </w:r>
    </w:p>
    <w:p w:rsidR="00C77F41" w:rsidRPr="00C77F41" w:rsidRDefault="00C77F41" w:rsidP="00C55D14">
      <w:pPr>
        <w:shd w:val="clear" w:color="auto" w:fill="FFFFFF"/>
        <w:jc w:val="both"/>
        <w:rPr>
          <w:bCs/>
          <w:color w:val="000000"/>
          <w:spacing w:val="-3"/>
        </w:rPr>
      </w:pPr>
      <w:r w:rsidRPr="00C77F41">
        <w:rPr>
          <w:bCs/>
          <w:color w:val="000000"/>
          <w:spacing w:val="-3"/>
        </w:rPr>
        <w:t xml:space="preserve">Знакомство с переплётными работами. Способ соединения листов — шитьё блоков нитками втачку (в пять проколов). Закрепление правил работы шилом и иглой. Осмысление значения различных элементов в структуре переплёта (форзац, слизура). </w:t>
      </w:r>
    </w:p>
    <w:p w:rsidR="00C77F41" w:rsidRDefault="00C77F41" w:rsidP="00C55D14">
      <w:pPr>
        <w:shd w:val="clear" w:color="auto" w:fill="FFFFFF"/>
        <w:jc w:val="both"/>
        <w:rPr>
          <w:bCs/>
          <w:color w:val="000000"/>
          <w:spacing w:val="-3"/>
        </w:rPr>
      </w:pPr>
      <w:r w:rsidRPr="00C77F41">
        <w:rPr>
          <w:bCs/>
          <w:color w:val="000000"/>
          <w:spacing w:val="-3"/>
        </w:rPr>
        <w:t xml:space="preserve">Изготовление переплёта дневника и оформление обложки по собственному эскизу. Понятия: шитьё втачку, форзац, переплётная крышка, книжный блок. Изделие: «Книга «Дневник путешественника» </w:t>
      </w:r>
    </w:p>
    <w:p w:rsidR="00CD455F" w:rsidRPr="00C77F41" w:rsidRDefault="00CD455F" w:rsidP="00C55D14">
      <w:pPr>
        <w:shd w:val="clear" w:color="auto" w:fill="FFFFFF"/>
        <w:jc w:val="both"/>
        <w:rPr>
          <w:bCs/>
          <w:color w:val="000000"/>
          <w:spacing w:val="-3"/>
        </w:rPr>
      </w:pPr>
    </w:p>
    <w:p w:rsidR="00C77F41" w:rsidRPr="00525A31" w:rsidRDefault="00322AE2" w:rsidP="00C55D14">
      <w:pPr>
        <w:shd w:val="clear" w:color="auto" w:fill="FFFFFF"/>
        <w:jc w:val="both"/>
        <w:rPr>
          <w:b/>
          <w:bCs/>
          <w:color w:val="000000"/>
          <w:spacing w:val="-3"/>
        </w:rPr>
      </w:pPr>
      <w:r>
        <w:rPr>
          <w:b/>
          <w:bCs/>
          <w:color w:val="000000"/>
          <w:spacing w:val="-3"/>
        </w:rPr>
        <w:t xml:space="preserve">                                                                                                            </w:t>
      </w:r>
      <w:r w:rsidR="00C77F41" w:rsidRPr="00525A31">
        <w:rPr>
          <w:b/>
          <w:bCs/>
          <w:color w:val="000000"/>
          <w:spacing w:val="-3"/>
        </w:rPr>
        <w:t xml:space="preserve">Итоговый урок (1 ч) </w:t>
      </w:r>
    </w:p>
    <w:p w:rsidR="00C77F41" w:rsidRDefault="00C77F41" w:rsidP="00C55D14">
      <w:pPr>
        <w:shd w:val="clear" w:color="auto" w:fill="FFFFFF"/>
        <w:jc w:val="both"/>
        <w:rPr>
          <w:bCs/>
          <w:color w:val="000000"/>
          <w:spacing w:val="-3"/>
        </w:rPr>
      </w:pPr>
      <w:r w:rsidRPr="00C77F41">
        <w:rPr>
          <w:bCs/>
          <w:color w:val="000000"/>
          <w:spacing w:val="-3"/>
        </w:rPr>
        <w:t>Анализ своей работы на уроках технологии за год, выделение существенного, оценивание своей работы с помощью учителя. Подведение итогов года. Презентация своих работ, выбор лучших. Вы</w:t>
      </w:r>
      <w:r w:rsidR="00525A31">
        <w:rPr>
          <w:bCs/>
          <w:color w:val="000000"/>
          <w:spacing w:val="-3"/>
        </w:rPr>
        <w:t>ставка работ.</w:t>
      </w:r>
    </w:p>
    <w:p w:rsidR="00211EAF" w:rsidRDefault="00211EAF" w:rsidP="00C55D14">
      <w:pPr>
        <w:shd w:val="clear" w:color="auto" w:fill="FFFFFF"/>
        <w:jc w:val="both"/>
        <w:rPr>
          <w:bCs/>
          <w:color w:val="000000"/>
          <w:spacing w:val="-3"/>
        </w:rPr>
      </w:pPr>
    </w:p>
    <w:p w:rsidR="00CD1DB4" w:rsidRDefault="00CD1DB4" w:rsidP="00C55D14">
      <w:pPr>
        <w:shd w:val="clear" w:color="auto" w:fill="FFFFFF"/>
        <w:jc w:val="both"/>
        <w:rPr>
          <w:bCs/>
          <w:color w:val="000000"/>
          <w:spacing w:val="-3"/>
        </w:rPr>
      </w:pPr>
    </w:p>
    <w:p w:rsidR="00E55E02" w:rsidRDefault="00322AE2" w:rsidP="00C55D14">
      <w:pPr>
        <w:shd w:val="clear" w:color="auto" w:fill="FFFFFF"/>
        <w:jc w:val="both"/>
        <w:rPr>
          <w:b/>
          <w:bCs/>
          <w:color w:val="000000"/>
          <w:spacing w:val="-3"/>
        </w:rPr>
      </w:pPr>
      <w:r>
        <w:rPr>
          <w:b/>
          <w:bCs/>
          <w:color w:val="000000"/>
          <w:spacing w:val="-3"/>
        </w:rPr>
        <w:t xml:space="preserve">                                       </w:t>
      </w:r>
    </w:p>
    <w:p w:rsidR="00E55E02" w:rsidRDefault="00E55E02" w:rsidP="00C55D14">
      <w:pPr>
        <w:shd w:val="clear" w:color="auto" w:fill="FFFFFF"/>
        <w:jc w:val="both"/>
        <w:rPr>
          <w:b/>
          <w:bCs/>
          <w:color w:val="000000"/>
          <w:spacing w:val="-3"/>
        </w:rPr>
      </w:pPr>
    </w:p>
    <w:p w:rsidR="00E55E02" w:rsidRDefault="00E55E02" w:rsidP="00C55D14">
      <w:pPr>
        <w:shd w:val="clear" w:color="auto" w:fill="FFFFFF"/>
        <w:jc w:val="both"/>
        <w:rPr>
          <w:b/>
          <w:bCs/>
          <w:color w:val="000000"/>
          <w:spacing w:val="-3"/>
        </w:rPr>
      </w:pPr>
    </w:p>
    <w:p w:rsidR="00211EAF" w:rsidRDefault="00E55E02" w:rsidP="00C55D14">
      <w:pPr>
        <w:shd w:val="clear" w:color="auto" w:fill="FFFFFF"/>
        <w:jc w:val="both"/>
        <w:rPr>
          <w:b/>
          <w:bCs/>
          <w:color w:val="000000"/>
          <w:spacing w:val="-3"/>
        </w:rPr>
      </w:pPr>
      <w:r>
        <w:rPr>
          <w:b/>
          <w:bCs/>
          <w:color w:val="000000"/>
          <w:spacing w:val="-3"/>
        </w:rPr>
        <w:t xml:space="preserve">                                  </w:t>
      </w:r>
      <w:r w:rsidR="00322AE2">
        <w:rPr>
          <w:b/>
          <w:bCs/>
          <w:color w:val="000000"/>
          <w:spacing w:val="-3"/>
        </w:rPr>
        <w:t xml:space="preserve">   </w:t>
      </w:r>
      <w:r w:rsidR="00211EAF" w:rsidRPr="00211EAF">
        <w:rPr>
          <w:b/>
          <w:bCs/>
          <w:color w:val="000000"/>
          <w:spacing w:val="-3"/>
        </w:rPr>
        <w:t>КРИТЕРИИ ОЦЕНКИ ЗНАНИЙ,  УМЕНИЙ И НАВЫКОВ УЧАЩИХСЯ  ПО ТЕХНОЛОГИИ</w:t>
      </w:r>
    </w:p>
    <w:p w:rsidR="00C55D14" w:rsidRDefault="00C55D14" w:rsidP="00C55D14">
      <w:pPr>
        <w:shd w:val="clear" w:color="auto" w:fill="FFFFFF"/>
        <w:jc w:val="both"/>
        <w:rPr>
          <w:b/>
          <w:bCs/>
          <w:color w:val="000000"/>
          <w:spacing w:val="-3"/>
        </w:rPr>
      </w:pPr>
    </w:p>
    <w:p w:rsidR="00C55D14" w:rsidRDefault="00C55D14" w:rsidP="00C55D14">
      <w:pPr>
        <w:pStyle w:val="a7"/>
        <w:jc w:val="both"/>
        <w:rPr>
          <w:color w:val="000000"/>
        </w:rPr>
      </w:pPr>
      <w:r>
        <w:rPr>
          <w:color w:val="000000"/>
        </w:rPr>
        <w:t>Вместо отметки выраженной количественно, используется содержательные чётко дифференцированные оценки, основанные на однозначных критериях, на основе которых могут быть выведены баллы для самостоятельных работ учащихся. При этом специально указывается, что разные виды деятельности – исполнительскую, поисковую, творческую необходимо оценивать по-разному.</w:t>
      </w:r>
    </w:p>
    <w:p w:rsidR="00C55D14" w:rsidRDefault="00C55D14" w:rsidP="00C55D14">
      <w:pPr>
        <w:pStyle w:val="a9"/>
        <w:shd w:val="clear" w:color="auto" w:fill="FFFFFF"/>
        <w:spacing w:before="0" w:after="0"/>
        <w:jc w:val="both"/>
        <w:textAlignment w:val="center"/>
        <w:rPr>
          <w:color w:val="000000"/>
          <w:sz w:val="26"/>
          <w:szCs w:val="26"/>
        </w:rPr>
      </w:pPr>
      <w:r>
        <w:rPr>
          <w:color w:val="000000"/>
          <w:sz w:val="26"/>
          <w:szCs w:val="26"/>
        </w:rPr>
        <w:t xml:space="preserve">    В 1 классе ведётся </w:t>
      </w:r>
      <w:r>
        <w:rPr>
          <w:b/>
          <w:bCs/>
          <w:color w:val="000000"/>
          <w:sz w:val="26"/>
          <w:szCs w:val="26"/>
        </w:rPr>
        <w:t>безотметочное обучение</w:t>
      </w:r>
      <w:r>
        <w:rPr>
          <w:color w:val="000000"/>
          <w:sz w:val="26"/>
          <w:szCs w:val="26"/>
        </w:rPr>
        <w:t>,</w:t>
      </w:r>
      <w:r w:rsidR="008F3F24">
        <w:rPr>
          <w:color w:val="000000"/>
          <w:sz w:val="26"/>
          <w:szCs w:val="26"/>
        </w:rPr>
        <w:t xml:space="preserve"> основная цель которого </w:t>
      </w:r>
      <w:r>
        <w:rPr>
          <w:color w:val="000000"/>
          <w:sz w:val="26"/>
          <w:szCs w:val="26"/>
        </w:rPr>
        <w:t>сформировать и развить оценочную деятельность детей,</w:t>
      </w:r>
      <w:r w:rsidR="008F3F24">
        <w:rPr>
          <w:color w:val="000000"/>
          <w:sz w:val="26"/>
          <w:szCs w:val="26"/>
        </w:rPr>
        <w:t xml:space="preserve"> </w:t>
      </w:r>
      <w:r>
        <w:rPr>
          <w:color w:val="000000"/>
          <w:sz w:val="26"/>
          <w:szCs w:val="26"/>
        </w:rPr>
        <w:t>сделать педагогический процесс гуманным и направленным на развитие личности ребёнка.</w:t>
      </w:r>
    </w:p>
    <w:p w:rsidR="00C55D14" w:rsidRDefault="00C55D14" w:rsidP="00C55D14">
      <w:pPr>
        <w:pStyle w:val="a7"/>
        <w:jc w:val="both"/>
        <w:rPr>
          <w:color w:val="000000"/>
        </w:rPr>
      </w:pPr>
      <w:r>
        <w:rPr>
          <w:color w:val="000000"/>
        </w:rPr>
        <w:t>Оценка успеваемости в первом классе является оценкой личности в целом и определяет статус ребёнка. Для этого с детьми на уроке изобретается специальная шкала – «волшебные линеечки» и определяются критерии, по которым можно оценить любые действия или объект (правильность решения учебной задачи, аккуратность, уровень сложности, заинтересованность и т.д.).</w:t>
      </w:r>
    </w:p>
    <w:p w:rsidR="00C55D14" w:rsidRDefault="00C55D14" w:rsidP="00C55D14">
      <w:pPr>
        <w:pStyle w:val="a7"/>
        <w:spacing w:after="0"/>
        <w:jc w:val="both"/>
        <w:rPr>
          <w:color w:val="000000"/>
        </w:rPr>
      </w:pPr>
      <w:r>
        <w:rPr>
          <w:color w:val="000000"/>
        </w:rPr>
        <w:t>Оценочная шкала</w:t>
      </w:r>
    </w:p>
    <w:p w:rsidR="00C55D14" w:rsidRDefault="00C55D14" w:rsidP="00C55D14">
      <w:pPr>
        <w:pStyle w:val="a7"/>
        <w:spacing w:after="0"/>
        <w:jc w:val="both"/>
        <w:rPr>
          <w:color w:val="000000"/>
        </w:rPr>
      </w:pPr>
      <w:r>
        <w:rPr>
          <w:color w:val="000000"/>
        </w:rPr>
        <w:t>наблюдательность аккуратность внимание</w:t>
      </w:r>
    </w:p>
    <w:p w:rsidR="00C55D14" w:rsidRDefault="00C55D14" w:rsidP="00C55D14">
      <w:pPr>
        <w:pStyle w:val="a7"/>
        <w:spacing w:after="0"/>
        <w:jc w:val="both"/>
        <w:rPr>
          <w:color w:val="000000"/>
        </w:rPr>
      </w:pPr>
      <w:r>
        <w:rPr>
          <w:color w:val="000000"/>
        </w:rPr>
        <w:t>Такая оценка:</w:t>
      </w:r>
    </w:p>
    <w:p w:rsidR="00C55D14" w:rsidRDefault="00C55D14" w:rsidP="00C55D14">
      <w:pPr>
        <w:pStyle w:val="a7"/>
        <w:numPr>
          <w:ilvl w:val="0"/>
          <w:numId w:val="3"/>
        </w:numPr>
        <w:tabs>
          <w:tab w:val="left" w:pos="0"/>
        </w:tabs>
        <w:spacing w:after="0"/>
        <w:jc w:val="both"/>
        <w:rPr>
          <w:color w:val="000000"/>
        </w:rPr>
      </w:pPr>
      <w:r>
        <w:rPr>
          <w:color w:val="000000"/>
        </w:rPr>
        <w:t>позволяет любому ребёнку увидеть свои успехи, так как всегда есть критерий, по которому можно оценить успешность обучающегося;</w:t>
      </w:r>
    </w:p>
    <w:p w:rsidR="00C55D14" w:rsidRDefault="00C55D14" w:rsidP="00C55D14">
      <w:pPr>
        <w:pStyle w:val="a7"/>
        <w:numPr>
          <w:ilvl w:val="0"/>
          <w:numId w:val="3"/>
        </w:numPr>
        <w:tabs>
          <w:tab w:val="left" w:pos="0"/>
        </w:tabs>
        <w:spacing w:after="0"/>
        <w:jc w:val="both"/>
        <w:rPr>
          <w:color w:val="000000"/>
        </w:rPr>
      </w:pPr>
      <w:r>
        <w:rPr>
          <w:color w:val="000000"/>
        </w:rPr>
        <w:t>носит информативный характер;</w:t>
      </w:r>
    </w:p>
    <w:p w:rsidR="00C55D14" w:rsidRDefault="00C55D14" w:rsidP="00C55D14">
      <w:pPr>
        <w:pStyle w:val="a7"/>
        <w:numPr>
          <w:ilvl w:val="0"/>
          <w:numId w:val="3"/>
        </w:numPr>
        <w:tabs>
          <w:tab w:val="left" w:pos="0"/>
        </w:tabs>
        <w:spacing w:after="0"/>
        <w:jc w:val="both"/>
        <w:rPr>
          <w:color w:val="000000"/>
        </w:rPr>
      </w:pPr>
      <w:r>
        <w:rPr>
          <w:color w:val="000000"/>
        </w:rPr>
        <w:t>способствует формированию позитивной самооценки.</w:t>
      </w:r>
    </w:p>
    <w:p w:rsidR="00C55D14" w:rsidRDefault="00C55D14" w:rsidP="00C55D14">
      <w:pPr>
        <w:pStyle w:val="a7"/>
        <w:spacing w:after="0"/>
        <w:jc w:val="both"/>
        <w:rPr>
          <w:color w:val="000000"/>
        </w:rPr>
      </w:pPr>
      <w:r>
        <w:rPr>
          <w:color w:val="000000"/>
        </w:rPr>
        <w:t>Текущие оценки, фиксирующие продвижение учеников в освоении всех умений, заносятся в специальный «Лист индивидуальных достижений», который заведён на каждого ученика. Это позволяет ребёнку и родителям прослеживать динамику учебной успешности относительно его самого.</w:t>
      </w:r>
    </w:p>
    <w:p w:rsidR="00C55D14" w:rsidRDefault="00C55D14" w:rsidP="00C55D14">
      <w:pPr>
        <w:pStyle w:val="a7"/>
        <w:spacing w:after="0"/>
        <w:jc w:val="both"/>
        <w:rPr>
          <w:color w:val="000000"/>
        </w:rPr>
      </w:pPr>
      <w:r>
        <w:rPr>
          <w:color w:val="000000"/>
        </w:rPr>
        <w:t>Учащиеся пробуют оценивать, прежде всего, себя и свои действия по критериям. Учитель и ученики оценивают каждую решённую задачу в отдельности, а не урок в целом.</w:t>
      </w:r>
    </w:p>
    <w:p w:rsidR="00C55D14" w:rsidRDefault="00C55D14" w:rsidP="00C55D14">
      <w:pPr>
        <w:pStyle w:val="a7"/>
        <w:spacing w:after="0"/>
        <w:jc w:val="both"/>
        <w:rPr>
          <w:color w:val="000000"/>
        </w:rPr>
      </w:pPr>
      <w:r>
        <w:rPr>
          <w:color w:val="000000"/>
        </w:rPr>
        <w:t>Самооценка ученика должна дифференцироваться, т.е. складываться из оценок своей работы по целому ряду критериев. В таком случае ребёнок учится видеть свою работу как сумму многих умений, каждый из которых имеет свой критерий оценивания.</w:t>
      </w:r>
    </w:p>
    <w:p w:rsidR="00C55D14" w:rsidRDefault="00C55D14" w:rsidP="00C55D14">
      <w:pPr>
        <w:pStyle w:val="a7"/>
        <w:spacing w:after="0"/>
        <w:jc w:val="both"/>
        <w:rPr>
          <w:color w:val="000000"/>
        </w:rPr>
      </w:pPr>
      <w:r>
        <w:rPr>
          <w:color w:val="000000"/>
        </w:rPr>
        <w:t>После самооценки учащегося следует оценка учителя по тем же критериям.</w:t>
      </w:r>
    </w:p>
    <w:p w:rsidR="00C55D14" w:rsidRDefault="00C55D14" w:rsidP="00C55D14">
      <w:pPr>
        <w:pStyle w:val="a7"/>
        <w:spacing w:after="0"/>
        <w:jc w:val="both"/>
        <w:rPr>
          <w:color w:val="000000"/>
        </w:rPr>
      </w:pPr>
      <w:r>
        <w:rPr>
          <w:color w:val="000000"/>
        </w:rPr>
        <w:t>Ребёнок начинает видеть, что не всегда оценки разных людей могут совпадать. И учится считаться с разными точками зрения на оценку того или иного действия. Совпадение детской и учительской оценки должно в обязательном порядке словесно поощряться.</w:t>
      </w:r>
    </w:p>
    <w:p w:rsidR="00C55D14" w:rsidRDefault="00C55D14" w:rsidP="00C55D14">
      <w:pPr>
        <w:pStyle w:val="a7"/>
        <w:spacing w:after="0"/>
        <w:jc w:val="both"/>
        <w:rPr>
          <w:color w:val="000000"/>
        </w:rPr>
      </w:pPr>
      <w:r>
        <w:rPr>
          <w:color w:val="000000"/>
        </w:rPr>
        <w:t>Таким образом, в результате учащиеся овладевают основными принципами оценивания:</w:t>
      </w:r>
    </w:p>
    <w:p w:rsidR="00C55D14" w:rsidRDefault="00C55D14" w:rsidP="00C55D14">
      <w:pPr>
        <w:pStyle w:val="a7"/>
        <w:numPr>
          <w:ilvl w:val="0"/>
          <w:numId w:val="4"/>
        </w:numPr>
        <w:tabs>
          <w:tab w:val="left" w:pos="0"/>
        </w:tabs>
        <w:spacing w:after="0"/>
        <w:jc w:val="both"/>
        <w:rPr>
          <w:color w:val="000000"/>
        </w:rPr>
      </w:pPr>
      <w:r>
        <w:rPr>
          <w:color w:val="000000"/>
        </w:rPr>
        <w:t>определение критериев перед оцениванием определённого действия учащегося;</w:t>
      </w:r>
    </w:p>
    <w:p w:rsidR="00C55D14" w:rsidRDefault="00C55D14" w:rsidP="00C55D14">
      <w:pPr>
        <w:pStyle w:val="a7"/>
        <w:numPr>
          <w:ilvl w:val="0"/>
          <w:numId w:val="4"/>
        </w:numPr>
        <w:tabs>
          <w:tab w:val="left" w:pos="0"/>
        </w:tabs>
        <w:spacing w:after="0"/>
        <w:jc w:val="both"/>
        <w:rPr>
          <w:color w:val="000000"/>
        </w:rPr>
      </w:pPr>
      <w:r>
        <w:rPr>
          <w:color w:val="000000"/>
        </w:rPr>
        <w:t>вначале самооценка, а потом учительская оценка;</w:t>
      </w:r>
    </w:p>
    <w:p w:rsidR="00C55D14" w:rsidRDefault="00C55D14" w:rsidP="00C55D14">
      <w:pPr>
        <w:pStyle w:val="a7"/>
        <w:numPr>
          <w:ilvl w:val="0"/>
          <w:numId w:val="4"/>
        </w:numPr>
        <w:tabs>
          <w:tab w:val="left" w:pos="0"/>
        </w:tabs>
        <w:spacing w:after="0"/>
        <w:jc w:val="both"/>
        <w:rPr>
          <w:color w:val="000000"/>
        </w:rPr>
      </w:pPr>
      <w:r>
        <w:rPr>
          <w:color w:val="000000"/>
        </w:rPr>
        <w:t>соотнесение оценки учителя и учащегося по объективным критериям оценки;</w:t>
      </w:r>
    </w:p>
    <w:p w:rsidR="00C55D14" w:rsidRDefault="00C55D14" w:rsidP="00C55D14">
      <w:pPr>
        <w:pStyle w:val="a7"/>
        <w:numPr>
          <w:ilvl w:val="0"/>
          <w:numId w:val="4"/>
        </w:numPr>
        <w:tabs>
          <w:tab w:val="left" w:pos="0"/>
        </w:tabs>
        <w:spacing w:after="0"/>
        <w:jc w:val="both"/>
        <w:rPr>
          <w:color w:val="000000"/>
        </w:rPr>
      </w:pPr>
      <w:r>
        <w:rPr>
          <w:color w:val="000000"/>
        </w:rPr>
        <w:t>обсуждение при обнаружении расхождений оценок учителя и ребёнка;</w:t>
      </w:r>
    </w:p>
    <w:p w:rsidR="00C55D14" w:rsidRDefault="00C55D14" w:rsidP="00C55D14">
      <w:pPr>
        <w:pStyle w:val="a7"/>
        <w:numPr>
          <w:ilvl w:val="0"/>
          <w:numId w:val="4"/>
        </w:numPr>
        <w:tabs>
          <w:tab w:val="left" w:pos="0"/>
        </w:tabs>
        <w:spacing w:after="0"/>
        <w:jc w:val="both"/>
        <w:rPr>
          <w:color w:val="000000"/>
        </w:rPr>
      </w:pPr>
      <w:r>
        <w:rPr>
          <w:color w:val="000000"/>
        </w:rPr>
        <w:t>право каждого на собственное мнение, уважение к мнению другого, недопустимость навязывания ни своего мнения, ни мнения большинства.</w:t>
      </w:r>
    </w:p>
    <w:p w:rsidR="00C55D14" w:rsidRPr="00C55D14" w:rsidRDefault="00C55D14" w:rsidP="00C55D14">
      <w:pPr>
        <w:pStyle w:val="a7"/>
        <w:spacing w:after="0"/>
        <w:jc w:val="both"/>
        <w:rPr>
          <w:color w:val="000000"/>
        </w:rPr>
      </w:pPr>
      <w:r>
        <w:rPr>
          <w:color w:val="000000"/>
        </w:rPr>
        <w:t>Ребёнок имеет право выбрать ту часть работы, которую он хочет сегодня предъявить учителю для оценки, сам назначает критерий оценивания. Учитель не имеет права высказывать оценочные суждения по поводу работы, которую ученик не предъявляет для оценки.</w:t>
      </w:r>
    </w:p>
    <w:p w:rsidR="00C55D14" w:rsidRDefault="00C55D14" w:rsidP="00C55D14">
      <w:pPr>
        <w:pStyle w:val="a7"/>
        <w:spacing w:after="0"/>
        <w:jc w:val="both"/>
      </w:pPr>
    </w:p>
    <w:p w:rsidR="00C55D14" w:rsidRDefault="00C55D14" w:rsidP="00C55D14">
      <w:pPr>
        <w:pStyle w:val="a7"/>
        <w:spacing w:after="0"/>
        <w:jc w:val="both"/>
        <w:rPr>
          <w:b/>
          <w:color w:val="000000"/>
        </w:rPr>
      </w:pPr>
      <w:r>
        <w:rPr>
          <w:b/>
          <w:color w:val="000000"/>
        </w:rPr>
        <w:t>Критерии оценивания практических работ по технологии. 2-4 классы.</w:t>
      </w:r>
    </w:p>
    <w:p w:rsidR="00C55D14" w:rsidRDefault="00C55D14" w:rsidP="00C55D14">
      <w:pPr>
        <w:pStyle w:val="a7"/>
        <w:spacing w:after="0"/>
        <w:jc w:val="both"/>
        <w:rPr>
          <w:color w:val="000000"/>
        </w:rPr>
      </w:pPr>
      <w:r>
        <w:rPr>
          <w:color w:val="000000"/>
        </w:rPr>
        <w:t>Оценка деятельности учащихся осуществляется в конце каждого урока. Работы оцениваются по следующим критериям:</w:t>
      </w:r>
    </w:p>
    <w:p w:rsidR="00C55D14" w:rsidRDefault="00C55D14" w:rsidP="00C55D14">
      <w:pPr>
        <w:pStyle w:val="a7"/>
        <w:spacing w:after="0"/>
        <w:jc w:val="both"/>
        <w:rPr>
          <w:color w:val="000000"/>
        </w:rPr>
      </w:pPr>
      <w:r>
        <w:rPr>
          <w:color w:val="000000"/>
        </w:rPr>
        <w:t>• качество выполнения изучаемых на уроке приемов и операций и работы в целом;</w:t>
      </w:r>
    </w:p>
    <w:p w:rsidR="00C55D14" w:rsidRDefault="00C55D14" w:rsidP="00C55D14">
      <w:pPr>
        <w:pStyle w:val="a7"/>
        <w:spacing w:after="0"/>
        <w:jc w:val="both"/>
        <w:rPr>
          <w:color w:val="000000"/>
        </w:rPr>
      </w:pPr>
      <w:r>
        <w:rPr>
          <w:color w:val="000000"/>
        </w:rPr>
        <w:t>• степень самостоятельности в выполнении работы;</w:t>
      </w:r>
    </w:p>
    <w:p w:rsidR="00C55D14" w:rsidRDefault="00C55D14" w:rsidP="00C55D14">
      <w:pPr>
        <w:pStyle w:val="a7"/>
        <w:spacing w:after="0"/>
        <w:jc w:val="both"/>
        <w:rPr>
          <w:color w:val="000000"/>
        </w:rPr>
      </w:pPr>
      <w:r>
        <w:rPr>
          <w:color w:val="000000"/>
        </w:rPr>
        <w:t>• уровень творческой деятельности (репродуктивный, частично продуктивный, продуктивный), найденные продуктивные технические и технологические решения.</w:t>
      </w:r>
    </w:p>
    <w:p w:rsidR="00C55D14" w:rsidRDefault="00C55D14" w:rsidP="00C55D14">
      <w:pPr>
        <w:pStyle w:val="a7"/>
        <w:spacing w:after="0"/>
        <w:jc w:val="both"/>
        <w:rPr>
          <w:color w:val="000000"/>
        </w:rPr>
      </w:pPr>
      <w:r>
        <w:rPr>
          <w:color w:val="000000"/>
        </w:rPr>
        <w:t>Предпочтение следует отдавать </w:t>
      </w:r>
      <w:r>
        <w:rPr>
          <w:i/>
          <w:color w:val="000000"/>
        </w:rPr>
        <w:t>качественной </w:t>
      </w:r>
      <w:r>
        <w:rPr>
          <w:color w:val="000000"/>
        </w:rPr>
        <w:t>оценке деятельности каждого ребенка на уроке: его творческим находкам в процессе наблюдений, размышлений и самореализации.</w:t>
      </w:r>
    </w:p>
    <w:p w:rsidR="00C55D14" w:rsidRDefault="00C55D14" w:rsidP="00C55D14">
      <w:pPr>
        <w:pStyle w:val="a7"/>
        <w:spacing w:after="0"/>
        <w:jc w:val="both"/>
        <w:rPr>
          <w:color w:val="000000"/>
        </w:rPr>
      </w:pPr>
    </w:p>
    <w:p w:rsidR="00C55D14" w:rsidRDefault="00C55D14" w:rsidP="00C55D14">
      <w:pPr>
        <w:pStyle w:val="a7"/>
        <w:spacing w:after="0"/>
        <w:jc w:val="both"/>
        <w:rPr>
          <w:b/>
          <w:color w:val="000000"/>
        </w:rPr>
      </w:pPr>
      <w:r>
        <w:rPr>
          <w:b/>
          <w:color w:val="000000"/>
        </w:rPr>
        <w:t>Нормы оценок выполнения обучаемыми практических работ</w:t>
      </w:r>
    </w:p>
    <w:p w:rsidR="00C55D14" w:rsidRDefault="00C55D14" w:rsidP="00C55D14">
      <w:pPr>
        <w:pStyle w:val="a7"/>
        <w:jc w:val="both"/>
        <w:rPr>
          <w:b/>
          <w:color w:val="000000"/>
        </w:rPr>
      </w:pPr>
      <w:r>
        <w:rPr>
          <w:b/>
          <w:color w:val="000000"/>
        </w:rPr>
        <w:t>Характеристика цифровой оценки (отметки)</w:t>
      </w:r>
    </w:p>
    <w:p w:rsidR="00C55D14" w:rsidRDefault="00C55D14" w:rsidP="00C55D14">
      <w:pPr>
        <w:pStyle w:val="a7"/>
        <w:spacing w:after="0"/>
        <w:jc w:val="both"/>
        <w:rPr>
          <w:color w:val="000000"/>
        </w:rPr>
      </w:pPr>
      <w:r>
        <w:rPr>
          <w:color w:val="000000"/>
        </w:rPr>
        <w:t>• “</w:t>
      </w:r>
      <w:r>
        <w:rPr>
          <w:b/>
          <w:color w:val="000000"/>
        </w:rPr>
        <w:t>5”</w:t>
      </w:r>
      <w:r>
        <w:rPr>
          <w:rFonts w:ascii="Tahoma" w:hAnsi="Tahoma"/>
          <w:color w:val="000000"/>
          <w:sz w:val="18"/>
        </w:rPr>
        <w:t> </w:t>
      </w:r>
      <w:r>
        <w:rPr>
          <w:color w:val="000000"/>
        </w:rPr>
        <w:t>ставится, если ученик выполнил работу в полном объеме с соблюдением необходимой последовательности, проявил организационно-трудовые умения (поддерживал чистоту рабочего места и порядок на столе, экономно расходовал материалы, работа аккуратная);изделие изготовлено с учетом установленных требований;</w:t>
      </w:r>
      <w:r>
        <w:rPr>
          <w:rFonts w:ascii="Tahoma" w:hAnsi="Tahoma"/>
          <w:color w:val="000000"/>
          <w:sz w:val="18"/>
        </w:rPr>
        <w:t> </w:t>
      </w:r>
      <w:r>
        <w:rPr>
          <w:color w:val="000000"/>
        </w:rPr>
        <w:t>- полностью соблюдались правила техники безопасности.</w:t>
      </w:r>
    </w:p>
    <w:p w:rsidR="00C55D14" w:rsidRDefault="00C55D14" w:rsidP="00C55D14">
      <w:pPr>
        <w:pStyle w:val="a7"/>
        <w:spacing w:after="0"/>
        <w:jc w:val="both"/>
        <w:rPr>
          <w:color w:val="000000"/>
        </w:rPr>
      </w:pPr>
      <w:r>
        <w:rPr>
          <w:color w:val="000000"/>
        </w:rPr>
        <w:t>• “</w:t>
      </w:r>
      <w:r>
        <w:rPr>
          <w:b/>
          <w:color w:val="000000"/>
        </w:rPr>
        <w:t>4”</w:t>
      </w:r>
      <w:r>
        <w:rPr>
          <w:rFonts w:ascii="Tahoma" w:hAnsi="Tahoma"/>
          <w:color w:val="000000"/>
          <w:sz w:val="18"/>
        </w:rPr>
        <w:t> </w:t>
      </w:r>
      <w:r>
        <w:rPr>
          <w:color w:val="000000"/>
        </w:rPr>
        <w:t>ставится, если работа выполнена не совсем аккуратно, измерения не достаточно точные, на рабочем месте нет должного порядка;</w:t>
      </w:r>
      <w:r>
        <w:rPr>
          <w:rFonts w:ascii="Tahoma" w:hAnsi="Tahoma"/>
          <w:color w:val="000000"/>
          <w:sz w:val="18"/>
        </w:rPr>
        <w:t> </w:t>
      </w:r>
      <w:r>
        <w:rPr>
          <w:color w:val="000000"/>
        </w:rPr>
        <w:t>изделие изготовлено с незначительными отклонениями; полностью соблюдались правила техники безопасности.</w:t>
      </w:r>
    </w:p>
    <w:p w:rsidR="00C55D14" w:rsidRDefault="00C55D14" w:rsidP="00C55D14">
      <w:pPr>
        <w:pStyle w:val="a7"/>
        <w:spacing w:after="0"/>
        <w:jc w:val="both"/>
        <w:rPr>
          <w:color w:val="000000"/>
        </w:rPr>
      </w:pPr>
      <w:r>
        <w:rPr>
          <w:color w:val="000000"/>
        </w:rPr>
        <w:t>• “</w:t>
      </w:r>
      <w:r>
        <w:rPr>
          <w:b/>
          <w:color w:val="000000"/>
        </w:rPr>
        <w:t>3”</w:t>
      </w:r>
      <w:r>
        <w:rPr>
          <w:rFonts w:ascii="Tahoma" w:hAnsi="Tahoma"/>
          <w:color w:val="000000"/>
          <w:sz w:val="18"/>
        </w:rPr>
        <w:t> </w:t>
      </w:r>
      <w:r>
        <w:rPr>
          <w:color w:val="000000"/>
        </w:rPr>
        <w:t>ставится, если работа выполнена правильно только наполовину, ученик неопрятно, неэкономно расходовал материал, не уложился в отведенное время,</w:t>
      </w:r>
      <w:r>
        <w:rPr>
          <w:rFonts w:ascii="Tahoma" w:hAnsi="Tahoma"/>
          <w:color w:val="000000"/>
          <w:sz w:val="18"/>
        </w:rPr>
        <w:t> </w:t>
      </w:r>
      <w:r>
        <w:rPr>
          <w:color w:val="000000"/>
        </w:rPr>
        <w:t>изделие изготовлено с нарушением отдельных требований;</w:t>
      </w:r>
      <w:r>
        <w:rPr>
          <w:rFonts w:ascii="Tahoma" w:hAnsi="Tahoma"/>
          <w:color w:val="000000"/>
          <w:sz w:val="18"/>
        </w:rPr>
        <w:t> </w:t>
      </w:r>
      <w:r>
        <w:rPr>
          <w:color w:val="000000"/>
        </w:rPr>
        <w:t>не полностью соблюдались правила техники безопасности.</w:t>
      </w:r>
    </w:p>
    <w:p w:rsidR="00C55D14" w:rsidRDefault="00C55D14" w:rsidP="00C55D14">
      <w:pPr>
        <w:pStyle w:val="a7"/>
        <w:spacing w:after="0"/>
        <w:jc w:val="both"/>
        <w:rPr>
          <w:color w:val="000000"/>
        </w:rPr>
      </w:pPr>
      <w:r>
        <w:rPr>
          <w:color w:val="000000"/>
        </w:rPr>
        <w:t>• </w:t>
      </w:r>
      <w:r>
        <w:rPr>
          <w:b/>
          <w:color w:val="000000"/>
        </w:rPr>
        <w:t>«2»</w:t>
      </w:r>
      <w:r>
        <w:rPr>
          <w:rFonts w:ascii="Tahoma" w:hAnsi="Tahoma"/>
          <w:color w:val="000000"/>
          <w:sz w:val="18"/>
        </w:rPr>
        <w:t> </w:t>
      </w:r>
      <w:r>
        <w:rPr>
          <w:color w:val="000000"/>
        </w:rPr>
        <w:t>ставится, если </w:t>
      </w:r>
      <w:r>
        <w:rPr>
          <w:rFonts w:ascii="Tahoma" w:hAnsi="Tahoma"/>
          <w:color w:val="000000"/>
          <w:sz w:val="18"/>
        </w:rPr>
        <w:t>  </w:t>
      </w:r>
      <w:r>
        <w:rPr>
          <w:color w:val="000000"/>
        </w:rPr>
        <w:t>имеют место существенные недостатки в планировании труда и организации рабочего места;</w:t>
      </w:r>
      <w:r>
        <w:rPr>
          <w:rFonts w:ascii="Tahoma" w:hAnsi="Tahoma"/>
          <w:color w:val="000000"/>
          <w:sz w:val="18"/>
        </w:rPr>
        <w:t> </w:t>
      </w:r>
      <w:r>
        <w:rPr>
          <w:color w:val="000000"/>
        </w:rPr>
        <w:t>неправильно выполнялись многие приемы труда; самостоятельность в работе почти отсутствовала;</w:t>
      </w:r>
      <w:r>
        <w:rPr>
          <w:rFonts w:ascii="Tahoma" w:hAnsi="Tahoma"/>
          <w:color w:val="000000"/>
          <w:sz w:val="18"/>
        </w:rPr>
        <w:t> </w:t>
      </w:r>
      <w:r>
        <w:rPr>
          <w:color w:val="000000"/>
        </w:rPr>
        <w:t>изделие изготовлено со значительными нарушениями требований; не соблюдались многие правила техники безопасности.</w:t>
      </w:r>
    </w:p>
    <w:p w:rsidR="00C55D14" w:rsidRDefault="00C55D14" w:rsidP="00C55D14">
      <w:pPr>
        <w:pStyle w:val="a7"/>
        <w:spacing w:after="0"/>
        <w:jc w:val="both"/>
        <w:rPr>
          <w:color w:val="000000"/>
        </w:rPr>
      </w:pPr>
      <w:r>
        <w:rPr>
          <w:color w:val="000000"/>
        </w:rPr>
        <w:t>Примерный характер оценок предполагает, что при их использовании следует учитывать цели контроля успеваемости, индивидуальные особенности</w:t>
      </w:r>
      <w:r>
        <w:rPr>
          <w:rFonts w:ascii="Tahoma" w:hAnsi="Tahoma"/>
          <w:color w:val="000000"/>
          <w:sz w:val="18"/>
        </w:rPr>
        <w:t> </w:t>
      </w:r>
      <w:r>
        <w:rPr>
          <w:color w:val="000000"/>
        </w:rPr>
        <w:t>школьников, содержание и характер труда.</w:t>
      </w:r>
    </w:p>
    <w:p w:rsidR="008F3F24" w:rsidRDefault="008F3F24" w:rsidP="00C55D14">
      <w:pPr>
        <w:pStyle w:val="a7"/>
        <w:spacing w:after="0"/>
        <w:jc w:val="both"/>
        <w:rPr>
          <w:color w:val="000000"/>
        </w:rPr>
      </w:pPr>
    </w:p>
    <w:p w:rsidR="00C55D14" w:rsidRDefault="00C55D14" w:rsidP="00C55D14">
      <w:pPr>
        <w:pStyle w:val="a7"/>
        <w:spacing w:after="0"/>
        <w:jc w:val="both"/>
        <w:rPr>
          <w:b/>
          <w:color w:val="000000"/>
        </w:rPr>
      </w:pPr>
      <w:r>
        <w:rPr>
          <w:b/>
          <w:color w:val="000000"/>
        </w:rPr>
        <w:t>Нормы оценок теоретических знаний</w:t>
      </w:r>
    </w:p>
    <w:p w:rsidR="00C55D14" w:rsidRDefault="00C55D14" w:rsidP="00C55D14">
      <w:pPr>
        <w:pStyle w:val="a7"/>
        <w:spacing w:after="0"/>
        <w:jc w:val="both"/>
        <w:rPr>
          <w:color w:val="000000"/>
        </w:rPr>
      </w:pPr>
      <w:r>
        <w:rPr>
          <w:color w:val="000000"/>
        </w:rPr>
        <w:t>При устном ответе обучаемый должен использовать «технический язык», правильно применять и произносить термины.</w:t>
      </w:r>
    </w:p>
    <w:p w:rsidR="00C55D14" w:rsidRDefault="00C55D14" w:rsidP="00C55D14">
      <w:pPr>
        <w:pStyle w:val="a7"/>
        <w:spacing w:after="0"/>
        <w:jc w:val="both"/>
        <w:rPr>
          <w:color w:val="000000"/>
        </w:rPr>
      </w:pPr>
      <w:r>
        <w:rPr>
          <w:b/>
          <w:color w:val="000000"/>
        </w:rPr>
        <w:t>«5» ставится, если обучаемый</w:t>
      </w:r>
      <w:r>
        <w:rPr>
          <w:color w:val="000000"/>
        </w:rPr>
        <w:t>:</w:t>
      </w:r>
    </w:p>
    <w:p w:rsidR="00C55D14" w:rsidRDefault="00C55D14" w:rsidP="00C55D14">
      <w:pPr>
        <w:pStyle w:val="a7"/>
        <w:spacing w:after="0"/>
        <w:jc w:val="both"/>
        <w:rPr>
          <w:color w:val="000000"/>
        </w:rPr>
      </w:pPr>
      <w:r>
        <w:rPr>
          <w:color w:val="000000"/>
        </w:rPr>
        <w:t>-  полностью усвоил учебный материал;</w:t>
      </w:r>
    </w:p>
    <w:p w:rsidR="00C55D14" w:rsidRDefault="00C55D14" w:rsidP="00C55D14">
      <w:pPr>
        <w:pStyle w:val="a7"/>
        <w:spacing w:after="0"/>
        <w:jc w:val="both"/>
        <w:rPr>
          <w:color w:val="000000"/>
        </w:rPr>
      </w:pPr>
      <w:r>
        <w:rPr>
          <w:color w:val="000000"/>
        </w:rPr>
        <w:t>-  умеет изложить его своими словами;</w:t>
      </w:r>
    </w:p>
    <w:p w:rsidR="00C55D14" w:rsidRDefault="00C55D14" w:rsidP="00C55D14">
      <w:pPr>
        <w:pStyle w:val="a7"/>
        <w:spacing w:after="0"/>
        <w:jc w:val="both"/>
        <w:rPr>
          <w:color w:val="000000"/>
        </w:rPr>
      </w:pPr>
      <w:r>
        <w:rPr>
          <w:color w:val="000000"/>
        </w:rPr>
        <w:t>-  самостоятельно подтверждает ответ конкретными примерами;</w:t>
      </w:r>
    </w:p>
    <w:p w:rsidR="00C55D14" w:rsidRDefault="00C55D14" w:rsidP="00C55D14">
      <w:pPr>
        <w:pStyle w:val="a7"/>
        <w:spacing w:after="0"/>
        <w:jc w:val="both"/>
        <w:rPr>
          <w:color w:val="000000"/>
        </w:rPr>
      </w:pPr>
      <w:r>
        <w:rPr>
          <w:color w:val="000000"/>
        </w:rPr>
        <w:t>-  правильно и обстоятельно отвечает на дополнительные вопросы учителя.</w:t>
      </w:r>
    </w:p>
    <w:p w:rsidR="00C55D14" w:rsidRDefault="00C55D14" w:rsidP="00C55D14">
      <w:pPr>
        <w:pStyle w:val="a7"/>
        <w:spacing w:after="0"/>
        <w:jc w:val="both"/>
        <w:rPr>
          <w:color w:val="000000"/>
        </w:rPr>
      </w:pPr>
      <w:r>
        <w:rPr>
          <w:b/>
          <w:color w:val="000000"/>
        </w:rPr>
        <w:t>«4»</w:t>
      </w:r>
      <w:r>
        <w:rPr>
          <w:rFonts w:ascii="Tahoma" w:hAnsi="Tahoma"/>
          <w:color w:val="000000"/>
          <w:sz w:val="18"/>
        </w:rPr>
        <w:t> </w:t>
      </w:r>
      <w:r>
        <w:rPr>
          <w:color w:val="000000"/>
        </w:rPr>
        <w:t>ставится, если обучаемый:</w:t>
      </w:r>
    </w:p>
    <w:p w:rsidR="00C55D14" w:rsidRDefault="00C55D14" w:rsidP="00C55D14">
      <w:pPr>
        <w:pStyle w:val="a7"/>
        <w:spacing w:after="0"/>
        <w:jc w:val="both"/>
        <w:rPr>
          <w:color w:val="000000"/>
        </w:rPr>
      </w:pPr>
      <w:r>
        <w:rPr>
          <w:color w:val="000000"/>
        </w:rPr>
        <w:t>-  в основном усвоил учебный материал;</w:t>
      </w:r>
    </w:p>
    <w:p w:rsidR="00C55D14" w:rsidRDefault="00C55D14" w:rsidP="00C55D14">
      <w:pPr>
        <w:pStyle w:val="a7"/>
        <w:spacing w:after="0"/>
        <w:jc w:val="both"/>
        <w:rPr>
          <w:color w:val="000000"/>
        </w:rPr>
      </w:pPr>
      <w:r>
        <w:rPr>
          <w:color w:val="000000"/>
        </w:rPr>
        <w:t>-  допускает незначительные ошибки при его изложении своими словами;</w:t>
      </w:r>
    </w:p>
    <w:p w:rsidR="00C55D14" w:rsidRDefault="00C55D14" w:rsidP="00C55D14">
      <w:pPr>
        <w:pStyle w:val="a7"/>
        <w:spacing w:after="0"/>
        <w:jc w:val="both"/>
        <w:rPr>
          <w:color w:val="000000"/>
        </w:rPr>
      </w:pPr>
      <w:r>
        <w:rPr>
          <w:color w:val="000000"/>
        </w:rPr>
        <w:t>-  подтверждает ответ конкретными примерами;</w:t>
      </w:r>
    </w:p>
    <w:p w:rsidR="00C55D14" w:rsidRPr="00C55D14" w:rsidRDefault="00C55D14" w:rsidP="00C55D14">
      <w:pPr>
        <w:pStyle w:val="a7"/>
        <w:spacing w:after="0"/>
        <w:jc w:val="both"/>
        <w:rPr>
          <w:color w:val="000000"/>
        </w:rPr>
      </w:pPr>
      <w:r>
        <w:rPr>
          <w:color w:val="000000"/>
        </w:rPr>
        <w:t>-  правильно отвечает на дополнительные вопросы учителя.</w:t>
      </w:r>
    </w:p>
    <w:p w:rsidR="00C55D14" w:rsidRDefault="00C55D14" w:rsidP="00C55D14">
      <w:pPr>
        <w:pStyle w:val="a7"/>
        <w:spacing w:after="0"/>
        <w:jc w:val="both"/>
        <w:rPr>
          <w:color w:val="000000"/>
        </w:rPr>
      </w:pPr>
      <w:r>
        <w:rPr>
          <w:b/>
          <w:color w:val="000000"/>
        </w:rPr>
        <w:t>«3» ставится, если обучаемый</w:t>
      </w:r>
      <w:r>
        <w:rPr>
          <w:color w:val="000000"/>
        </w:rPr>
        <w:t>:</w:t>
      </w:r>
    </w:p>
    <w:p w:rsidR="00C55D14" w:rsidRDefault="00C55D14" w:rsidP="00C55D14">
      <w:pPr>
        <w:pStyle w:val="a7"/>
        <w:spacing w:after="0"/>
        <w:jc w:val="both"/>
        <w:rPr>
          <w:color w:val="000000"/>
        </w:rPr>
      </w:pPr>
      <w:r>
        <w:rPr>
          <w:color w:val="000000"/>
        </w:rPr>
        <w:t>-  не усвоил существенную часть учебного материала;</w:t>
      </w:r>
    </w:p>
    <w:p w:rsidR="00C55D14" w:rsidRDefault="00C55D14" w:rsidP="00C55D14">
      <w:pPr>
        <w:pStyle w:val="a7"/>
        <w:spacing w:after="0"/>
        <w:jc w:val="both"/>
        <w:rPr>
          <w:color w:val="000000"/>
        </w:rPr>
      </w:pPr>
      <w:r>
        <w:rPr>
          <w:color w:val="000000"/>
        </w:rPr>
        <w:t>-  допускает значительные ошибки при его изложении своими словами;</w:t>
      </w:r>
    </w:p>
    <w:p w:rsidR="00C55D14" w:rsidRDefault="00C55D14" w:rsidP="00C55D14">
      <w:pPr>
        <w:pStyle w:val="a7"/>
        <w:spacing w:after="0"/>
        <w:jc w:val="both"/>
        <w:rPr>
          <w:color w:val="000000"/>
        </w:rPr>
      </w:pPr>
      <w:r>
        <w:rPr>
          <w:color w:val="000000"/>
        </w:rPr>
        <w:t>-  затрудняется подтвердить ответ конкретными примерами;</w:t>
      </w:r>
    </w:p>
    <w:p w:rsidR="00C55D14" w:rsidRDefault="00C55D14" w:rsidP="00C55D14">
      <w:pPr>
        <w:pStyle w:val="a7"/>
        <w:spacing w:after="0"/>
        <w:jc w:val="both"/>
        <w:rPr>
          <w:color w:val="000000"/>
        </w:rPr>
      </w:pPr>
      <w:r>
        <w:rPr>
          <w:color w:val="000000"/>
        </w:rPr>
        <w:t>-  слабо отвечает на дополнительные вопросы.</w:t>
      </w:r>
    </w:p>
    <w:p w:rsidR="00C55D14" w:rsidRDefault="00C55D14" w:rsidP="00C55D14">
      <w:pPr>
        <w:pStyle w:val="a7"/>
        <w:spacing w:after="0"/>
        <w:jc w:val="both"/>
        <w:rPr>
          <w:b/>
          <w:color w:val="000000"/>
        </w:rPr>
      </w:pPr>
      <w:r>
        <w:rPr>
          <w:b/>
          <w:color w:val="000000"/>
        </w:rPr>
        <w:t>«2» ставится, если обучаемый:</w:t>
      </w:r>
    </w:p>
    <w:p w:rsidR="00C55D14" w:rsidRDefault="00C55D14" w:rsidP="00C55D14">
      <w:pPr>
        <w:pStyle w:val="a7"/>
        <w:spacing w:after="0"/>
        <w:jc w:val="both"/>
        <w:rPr>
          <w:color w:val="000000"/>
        </w:rPr>
      </w:pPr>
      <w:r>
        <w:rPr>
          <w:color w:val="000000"/>
        </w:rPr>
        <w:t>-  почти не усвоил учебный материал;</w:t>
      </w:r>
    </w:p>
    <w:p w:rsidR="00C55D14" w:rsidRDefault="00C55D14" w:rsidP="00C55D14">
      <w:pPr>
        <w:pStyle w:val="a7"/>
        <w:spacing w:after="0"/>
        <w:jc w:val="both"/>
        <w:rPr>
          <w:color w:val="000000"/>
        </w:rPr>
      </w:pPr>
      <w:r>
        <w:rPr>
          <w:color w:val="000000"/>
        </w:rPr>
        <w:t>-  не может изложить его своими словами;</w:t>
      </w:r>
    </w:p>
    <w:p w:rsidR="00C55D14" w:rsidRDefault="00C55D14" w:rsidP="00C55D14">
      <w:pPr>
        <w:pStyle w:val="a7"/>
        <w:spacing w:after="0"/>
        <w:jc w:val="both"/>
        <w:rPr>
          <w:color w:val="000000"/>
        </w:rPr>
      </w:pPr>
      <w:r>
        <w:rPr>
          <w:color w:val="000000"/>
        </w:rPr>
        <w:t>-  не может подтвердить ответ конкретными примерами;</w:t>
      </w:r>
    </w:p>
    <w:p w:rsidR="00C55D14" w:rsidRDefault="00C55D14" w:rsidP="00C55D14">
      <w:pPr>
        <w:pStyle w:val="a7"/>
        <w:spacing w:after="0"/>
        <w:jc w:val="both"/>
        <w:rPr>
          <w:color w:val="000000"/>
        </w:rPr>
      </w:pPr>
      <w:r>
        <w:rPr>
          <w:color w:val="000000"/>
        </w:rPr>
        <w:t>-  не отвечает на большую часть дополнительных вопросов учителя.</w:t>
      </w:r>
    </w:p>
    <w:p w:rsidR="008F3F24" w:rsidRDefault="008F3F24" w:rsidP="00C55D14">
      <w:pPr>
        <w:pStyle w:val="a7"/>
        <w:spacing w:after="0"/>
        <w:jc w:val="both"/>
        <w:rPr>
          <w:color w:val="000000"/>
        </w:rPr>
      </w:pPr>
    </w:p>
    <w:p w:rsidR="00CB29C5" w:rsidRPr="00CB29C5" w:rsidRDefault="00CB29C5" w:rsidP="00C55D14">
      <w:pPr>
        <w:shd w:val="clear" w:color="auto" w:fill="FFFFFF"/>
        <w:jc w:val="both"/>
        <w:rPr>
          <w:b/>
          <w:bCs/>
          <w:color w:val="000000"/>
          <w:spacing w:val="-3"/>
        </w:rPr>
      </w:pPr>
      <w:r w:rsidRPr="00CB29C5">
        <w:rPr>
          <w:b/>
          <w:bCs/>
          <w:color w:val="000000"/>
          <w:spacing w:val="-3"/>
        </w:rPr>
        <w:t>Критерии оценки за выполнение изделия в целом:</w:t>
      </w:r>
    </w:p>
    <w:p w:rsidR="00CB29C5" w:rsidRPr="00CB29C5" w:rsidRDefault="00CB29C5" w:rsidP="00C55D14">
      <w:pPr>
        <w:shd w:val="clear" w:color="auto" w:fill="FFFFFF"/>
        <w:jc w:val="both"/>
        <w:rPr>
          <w:bCs/>
          <w:color w:val="000000"/>
          <w:spacing w:val="-3"/>
        </w:rPr>
      </w:pPr>
      <w:r w:rsidRPr="00CB29C5">
        <w:rPr>
          <w:b/>
          <w:bCs/>
          <w:color w:val="000000"/>
          <w:spacing w:val="-3"/>
        </w:rPr>
        <w:t>Оценка "5"</w:t>
      </w:r>
      <w:r w:rsidRPr="00CB29C5">
        <w:rPr>
          <w:bCs/>
          <w:color w:val="000000"/>
          <w:spacing w:val="-3"/>
        </w:rPr>
        <w:t xml:space="preserve"> выставляется за безошибочное и ак</w:t>
      </w:r>
      <w:r>
        <w:rPr>
          <w:bCs/>
          <w:color w:val="000000"/>
          <w:spacing w:val="-3"/>
        </w:rPr>
        <w:t xml:space="preserve">куратное выполнение изделия при </w:t>
      </w:r>
      <w:r w:rsidRPr="00CB29C5">
        <w:rPr>
          <w:bCs/>
          <w:color w:val="000000"/>
          <w:spacing w:val="-3"/>
        </w:rPr>
        <w:t>соблюдении правил безопасности работы с инструмент</w:t>
      </w:r>
      <w:r>
        <w:rPr>
          <w:bCs/>
          <w:color w:val="000000"/>
          <w:spacing w:val="-3"/>
        </w:rPr>
        <w:t xml:space="preserve">ами (учитывается умение выбрать </w:t>
      </w:r>
      <w:r w:rsidRPr="00CB29C5">
        <w:rPr>
          <w:bCs/>
          <w:color w:val="000000"/>
          <w:spacing w:val="-3"/>
        </w:rPr>
        <w:t>инструмент в соответствии с используемым материалом</w:t>
      </w:r>
      <w:r>
        <w:rPr>
          <w:bCs/>
          <w:color w:val="000000"/>
          <w:spacing w:val="-3"/>
        </w:rPr>
        <w:t xml:space="preserve">, а также соблюдение порядка на </w:t>
      </w:r>
      <w:r w:rsidRPr="00CB29C5">
        <w:rPr>
          <w:bCs/>
          <w:color w:val="000000"/>
          <w:spacing w:val="-3"/>
        </w:rPr>
        <w:t>рабочем месте в течение всего урока).</w:t>
      </w:r>
    </w:p>
    <w:p w:rsidR="00CB29C5" w:rsidRPr="00CB29C5" w:rsidRDefault="00CB29C5" w:rsidP="00C55D14">
      <w:pPr>
        <w:shd w:val="clear" w:color="auto" w:fill="FFFFFF"/>
        <w:jc w:val="both"/>
        <w:rPr>
          <w:bCs/>
          <w:color w:val="000000"/>
          <w:spacing w:val="-3"/>
        </w:rPr>
      </w:pPr>
      <w:r w:rsidRPr="00CB29C5">
        <w:rPr>
          <w:b/>
          <w:bCs/>
          <w:color w:val="000000"/>
          <w:spacing w:val="-3"/>
        </w:rPr>
        <w:t>Оценка "4"</w:t>
      </w:r>
      <w:r w:rsidRPr="00CB29C5">
        <w:rPr>
          <w:bCs/>
          <w:color w:val="000000"/>
          <w:spacing w:val="-3"/>
        </w:rPr>
        <w:t xml:space="preserve"> выставляется с учетом тех же требова</w:t>
      </w:r>
      <w:r>
        <w:rPr>
          <w:bCs/>
          <w:color w:val="000000"/>
          <w:spacing w:val="-3"/>
        </w:rPr>
        <w:t xml:space="preserve">ний, но допускается исправление </w:t>
      </w:r>
      <w:r w:rsidRPr="00CB29C5">
        <w:rPr>
          <w:bCs/>
          <w:color w:val="000000"/>
          <w:spacing w:val="-3"/>
        </w:rPr>
        <w:t>без нарушения конструкции изделия.</w:t>
      </w:r>
    </w:p>
    <w:p w:rsidR="00CB29C5" w:rsidRPr="00CB29C5" w:rsidRDefault="00CB29C5" w:rsidP="00C55D14">
      <w:pPr>
        <w:shd w:val="clear" w:color="auto" w:fill="FFFFFF"/>
        <w:jc w:val="both"/>
        <w:rPr>
          <w:bCs/>
          <w:color w:val="000000"/>
          <w:spacing w:val="-3"/>
        </w:rPr>
      </w:pPr>
      <w:r w:rsidRPr="00CB29C5">
        <w:rPr>
          <w:b/>
          <w:bCs/>
          <w:color w:val="000000"/>
          <w:spacing w:val="-3"/>
        </w:rPr>
        <w:t>Оценка "3"</w:t>
      </w:r>
      <w:r w:rsidRPr="00CB29C5">
        <w:rPr>
          <w:bCs/>
          <w:color w:val="000000"/>
          <w:spacing w:val="-3"/>
        </w:rPr>
        <w:t xml:space="preserve"> выставляется, если изделие выполнено</w:t>
      </w:r>
      <w:r>
        <w:rPr>
          <w:bCs/>
          <w:color w:val="000000"/>
          <w:spacing w:val="-3"/>
        </w:rPr>
        <w:t xml:space="preserve"> недостаточно аккуратно, но без </w:t>
      </w:r>
      <w:r w:rsidRPr="00CB29C5">
        <w:rPr>
          <w:bCs/>
          <w:color w:val="000000"/>
          <w:spacing w:val="-3"/>
        </w:rPr>
        <w:t>нарушения конструкции изделия.</w:t>
      </w:r>
    </w:p>
    <w:p w:rsidR="00C55D14" w:rsidRDefault="00CB29C5" w:rsidP="00C55D14">
      <w:pPr>
        <w:shd w:val="clear" w:color="auto" w:fill="FFFFFF"/>
        <w:jc w:val="both"/>
        <w:rPr>
          <w:bCs/>
          <w:color w:val="000000"/>
          <w:spacing w:val="-3"/>
        </w:rPr>
      </w:pPr>
      <w:r w:rsidRPr="00CB29C5">
        <w:rPr>
          <w:bCs/>
          <w:color w:val="000000"/>
          <w:spacing w:val="-3"/>
        </w:rPr>
        <w:t>За проявленную самостоятельность и творч</w:t>
      </w:r>
      <w:r>
        <w:rPr>
          <w:bCs/>
          <w:color w:val="000000"/>
          <w:spacing w:val="-3"/>
        </w:rPr>
        <w:t xml:space="preserve">ески выполненную работу отметку </w:t>
      </w:r>
      <w:r w:rsidRPr="00CB29C5">
        <w:rPr>
          <w:bCs/>
          <w:color w:val="000000"/>
          <w:spacing w:val="-3"/>
        </w:rPr>
        <w:t>можно повыси</w:t>
      </w:r>
      <w:r>
        <w:rPr>
          <w:bCs/>
          <w:color w:val="000000"/>
          <w:spacing w:val="-3"/>
        </w:rPr>
        <w:t>ть на один балл или оценить это дополнительной отметкой .</w:t>
      </w:r>
      <w:r w:rsidRPr="00CB29C5">
        <w:rPr>
          <w:bCs/>
          <w:color w:val="000000"/>
          <w:spacing w:val="-3"/>
        </w:rPr>
        <w:t>Изделие с нарушением конструкции, не отвеч</w:t>
      </w:r>
      <w:r>
        <w:rPr>
          <w:bCs/>
          <w:color w:val="000000"/>
          <w:spacing w:val="-3"/>
        </w:rPr>
        <w:t>ающей его назначению, не оцени</w:t>
      </w:r>
      <w:r w:rsidRPr="00CB29C5">
        <w:rPr>
          <w:bCs/>
          <w:color w:val="000000"/>
          <w:spacing w:val="-3"/>
        </w:rPr>
        <w:t>вается, оно п</w:t>
      </w:r>
      <w:r>
        <w:rPr>
          <w:bCs/>
          <w:color w:val="000000"/>
          <w:spacing w:val="-3"/>
        </w:rPr>
        <w:t>одлежит исправлению,  переделке .</w:t>
      </w:r>
      <w:r w:rsidRPr="00CB29C5">
        <w:rPr>
          <w:bCs/>
          <w:color w:val="000000"/>
          <w:spacing w:val="-3"/>
        </w:rPr>
        <w:t>За готовое изделие во время проверочной работы оценка ставится всем учащимся</w:t>
      </w:r>
    </w:p>
    <w:p w:rsidR="00C55D14" w:rsidRDefault="00C55D14" w:rsidP="00C55D14">
      <w:pPr>
        <w:shd w:val="clear" w:color="auto" w:fill="FFFFFF"/>
        <w:jc w:val="both"/>
        <w:rPr>
          <w:bCs/>
          <w:color w:val="000000"/>
          <w:spacing w:val="-3"/>
        </w:rPr>
      </w:pPr>
    </w:p>
    <w:p w:rsidR="00CB29C5" w:rsidRPr="00C55D14" w:rsidRDefault="00CB29C5" w:rsidP="00C55D14">
      <w:pPr>
        <w:shd w:val="clear" w:color="auto" w:fill="FFFFFF"/>
        <w:jc w:val="both"/>
        <w:rPr>
          <w:bCs/>
          <w:color w:val="000000"/>
          <w:spacing w:val="-3"/>
        </w:rPr>
      </w:pPr>
      <w:r w:rsidRPr="00CB29C5">
        <w:rPr>
          <w:b/>
          <w:bCs/>
          <w:color w:val="000000"/>
          <w:spacing w:val="-3"/>
        </w:rPr>
        <w:t>Критерии оценки за отдельные технологические операции:</w:t>
      </w:r>
    </w:p>
    <w:p w:rsidR="00CB29C5" w:rsidRPr="00CB29C5" w:rsidRDefault="00CB29C5" w:rsidP="00C55D14">
      <w:pPr>
        <w:shd w:val="clear" w:color="auto" w:fill="FFFFFF"/>
        <w:jc w:val="both"/>
        <w:rPr>
          <w:bCs/>
          <w:color w:val="000000"/>
          <w:spacing w:val="-3"/>
        </w:rPr>
      </w:pPr>
      <w:r w:rsidRPr="00CB29C5">
        <w:rPr>
          <w:b/>
          <w:bCs/>
          <w:color w:val="000000"/>
          <w:spacing w:val="-3"/>
        </w:rPr>
        <w:t>Оценка "5"</w:t>
      </w:r>
      <w:r w:rsidRPr="00CB29C5">
        <w:rPr>
          <w:bCs/>
          <w:color w:val="000000"/>
          <w:spacing w:val="-3"/>
        </w:rPr>
        <w:t xml:space="preserve"> выставляется:</w:t>
      </w:r>
    </w:p>
    <w:p w:rsidR="00CB29C5" w:rsidRPr="00CB29C5" w:rsidRDefault="00CB29C5" w:rsidP="00C55D14">
      <w:pPr>
        <w:shd w:val="clear" w:color="auto" w:fill="FFFFFF"/>
        <w:jc w:val="both"/>
        <w:rPr>
          <w:bCs/>
          <w:color w:val="000000"/>
          <w:spacing w:val="-3"/>
        </w:rPr>
      </w:pPr>
      <w:r w:rsidRPr="00CB29C5">
        <w:rPr>
          <w:bCs/>
          <w:color w:val="000000"/>
          <w:spacing w:val="-3"/>
        </w:rPr>
        <w:t> за точность выполнения различных видо</w:t>
      </w:r>
      <w:r w:rsidR="00700598">
        <w:rPr>
          <w:bCs/>
          <w:color w:val="000000"/>
          <w:spacing w:val="-3"/>
        </w:rPr>
        <w:t xml:space="preserve">в разметки, раскроя материалов; </w:t>
      </w:r>
      <w:r w:rsidRPr="00CB29C5">
        <w:rPr>
          <w:bCs/>
          <w:color w:val="000000"/>
          <w:spacing w:val="-3"/>
        </w:rPr>
        <w:t>правильность сгибания; выполнение равномерных стежков;</w:t>
      </w:r>
    </w:p>
    <w:p w:rsidR="00CB29C5" w:rsidRPr="00CB29C5" w:rsidRDefault="00CB29C5" w:rsidP="00C55D14">
      <w:pPr>
        <w:shd w:val="clear" w:color="auto" w:fill="FFFFFF"/>
        <w:jc w:val="both"/>
        <w:rPr>
          <w:bCs/>
          <w:color w:val="000000"/>
          <w:spacing w:val="-3"/>
        </w:rPr>
      </w:pPr>
      <w:r w:rsidRPr="00CB29C5">
        <w:rPr>
          <w:bCs/>
          <w:color w:val="000000"/>
          <w:spacing w:val="-3"/>
        </w:rPr>
        <w:t> точность выполнения изделия из дета</w:t>
      </w:r>
      <w:r w:rsidR="00700598">
        <w:rPr>
          <w:bCs/>
          <w:color w:val="000000"/>
          <w:spacing w:val="-3"/>
        </w:rPr>
        <w:t xml:space="preserve">лей конструктора соответственно </w:t>
      </w:r>
      <w:r w:rsidRPr="00CB29C5">
        <w:rPr>
          <w:bCs/>
          <w:color w:val="000000"/>
          <w:spacing w:val="-3"/>
        </w:rPr>
        <w:t>образцу или рисунку;</w:t>
      </w:r>
    </w:p>
    <w:p w:rsidR="00CB29C5" w:rsidRPr="00CB29C5" w:rsidRDefault="00CB29C5" w:rsidP="00C55D14">
      <w:pPr>
        <w:shd w:val="clear" w:color="auto" w:fill="FFFFFF"/>
        <w:jc w:val="both"/>
        <w:rPr>
          <w:bCs/>
          <w:color w:val="000000"/>
          <w:spacing w:val="-3"/>
        </w:rPr>
      </w:pPr>
      <w:r w:rsidRPr="00CB29C5">
        <w:rPr>
          <w:bCs/>
          <w:color w:val="000000"/>
          <w:spacing w:val="-3"/>
        </w:rPr>
        <w:t> безошибочное распознавание крупных сем</w:t>
      </w:r>
      <w:r w:rsidR="00700598">
        <w:rPr>
          <w:bCs/>
          <w:color w:val="000000"/>
          <w:spacing w:val="-3"/>
        </w:rPr>
        <w:t>ян овощных и цветочно-деко</w:t>
      </w:r>
      <w:r w:rsidRPr="00CB29C5">
        <w:rPr>
          <w:bCs/>
          <w:color w:val="000000"/>
          <w:spacing w:val="-3"/>
        </w:rPr>
        <w:t>ративных растений, правильный уход за комнат</w:t>
      </w:r>
      <w:r w:rsidR="00700598">
        <w:rPr>
          <w:bCs/>
          <w:color w:val="000000"/>
          <w:spacing w:val="-3"/>
        </w:rPr>
        <w:t xml:space="preserve">ными растениями без напоминания </w:t>
      </w:r>
      <w:r w:rsidRPr="00CB29C5">
        <w:rPr>
          <w:bCs/>
          <w:color w:val="000000"/>
          <w:spacing w:val="-3"/>
        </w:rPr>
        <w:t>взрослых;</w:t>
      </w:r>
    </w:p>
    <w:p w:rsidR="00CB29C5" w:rsidRPr="00CB29C5" w:rsidRDefault="00CB29C5" w:rsidP="00C55D14">
      <w:pPr>
        <w:shd w:val="clear" w:color="auto" w:fill="FFFFFF"/>
        <w:jc w:val="both"/>
        <w:rPr>
          <w:bCs/>
          <w:color w:val="000000"/>
          <w:spacing w:val="-3"/>
        </w:rPr>
      </w:pPr>
      <w:r w:rsidRPr="00CB29C5">
        <w:rPr>
          <w:bCs/>
          <w:color w:val="000000"/>
          <w:spacing w:val="-3"/>
        </w:rPr>
        <w:t> экономное и рациональное использов</w:t>
      </w:r>
      <w:r w:rsidR="00700598">
        <w:rPr>
          <w:bCs/>
          <w:color w:val="000000"/>
          <w:spacing w:val="-3"/>
        </w:rPr>
        <w:t xml:space="preserve">ание материалов, инструментов в </w:t>
      </w:r>
      <w:r w:rsidRPr="00CB29C5">
        <w:rPr>
          <w:bCs/>
          <w:color w:val="000000"/>
          <w:spacing w:val="-3"/>
        </w:rPr>
        <w:t>зависимости от их назначения;</w:t>
      </w:r>
    </w:p>
    <w:p w:rsidR="00CB29C5" w:rsidRPr="00CB29C5" w:rsidRDefault="00CB29C5" w:rsidP="00C55D14">
      <w:pPr>
        <w:shd w:val="clear" w:color="auto" w:fill="FFFFFF"/>
        <w:jc w:val="both"/>
        <w:rPr>
          <w:bCs/>
          <w:color w:val="000000"/>
          <w:spacing w:val="-3"/>
        </w:rPr>
      </w:pPr>
      <w:r w:rsidRPr="00CB29C5">
        <w:rPr>
          <w:bCs/>
          <w:color w:val="000000"/>
          <w:spacing w:val="-3"/>
        </w:rPr>
        <w:t xml:space="preserve"> умение составить план работы по наводящим </w:t>
      </w:r>
      <w:r w:rsidR="00700598">
        <w:rPr>
          <w:bCs/>
          <w:color w:val="000000"/>
          <w:spacing w:val="-3"/>
        </w:rPr>
        <w:t>вопросам (2-й класс),с</w:t>
      </w:r>
      <w:r w:rsidRPr="00CB29C5">
        <w:rPr>
          <w:bCs/>
          <w:color w:val="000000"/>
          <w:spacing w:val="-3"/>
        </w:rPr>
        <w:t>амостоятельно составлять план после коллективного а</w:t>
      </w:r>
      <w:r w:rsidR="00700598">
        <w:rPr>
          <w:bCs/>
          <w:color w:val="000000"/>
          <w:spacing w:val="-3"/>
        </w:rPr>
        <w:t>нализа конструкции изделия (3-й</w:t>
      </w:r>
      <w:r w:rsidRPr="00CB29C5">
        <w:rPr>
          <w:bCs/>
          <w:color w:val="000000"/>
          <w:spacing w:val="-3"/>
        </w:rPr>
        <w:t>класс), составить план после самостоятельного анализа изделия (4-й класс);</w:t>
      </w:r>
    </w:p>
    <w:p w:rsidR="00CB29C5" w:rsidRPr="00CB29C5" w:rsidRDefault="00CB29C5" w:rsidP="00C55D14">
      <w:pPr>
        <w:shd w:val="clear" w:color="auto" w:fill="FFFFFF"/>
        <w:jc w:val="both"/>
        <w:rPr>
          <w:bCs/>
          <w:color w:val="000000"/>
          <w:spacing w:val="-3"/>
        </w:rPr>
      </w:pPr>
      <w:r w:rsidRPr="00CB29C5">
        <w:rPr>
          <w:bCs/>
          <w:color w:val="000000"/>
          <w:spacing w:val="-3"/>
        </w:rPr>
        <w:t> умение продемонстрировать изделие в дейс</w:t>
      </w:r>
      <w:r w:rsidR="00700598">
        <w:rPr>
          <w:bCs/>
          <w:color w:val="000000"/>
          <w:spacing w:val="-3"/>
        </w:rPr>
        <w:t>твии (2-й класс), с объяснением</w:t>
      </w:r>
      <w:r w:rsidRPr="00CB29C5">
        <w:rPr>
          <w:bCs/>
          <w:color w:val="000000"/>
          <w:spacing w:val="-3"/>
        </w:rPr>
        <w:t>(3-й и 4-й классы).</w:t>
      </w:r>
    </w:p>
    <w:p w:rsidR="00CB29C5" w:rsidRPr="00CB29C5" w:rsidRDefault="00CB29C5" w:rsidP="00C55D14">
      <w:pPr>
        <w:shd w:val="clear" w:color="auto" w:fill="FFFFFF"/>
        <w:jc w:val="both"/>
        <w:rPr>
          <w:bCs/>
          <w:color w:val="000000"/>
          <w:spacing w:val="-3"/>
        </w:rPr>
      </w:pPr>
      <w:r w:rsidRPr="00700598">
        <w:rPr>
          <w:b/>
          <w:bCs/>
          <w:color w:val="000000"/>
          <w:spacing w:val="-3"/>
        </w:rPr>
        <w:t>Оценка "4"</w:t>
      </w:r>
      <w:r w:rsidRPr="00CB29C5">
        <w:rPr>
          <w:bCs/>
          <w:color w:val="000000"/>
          <w:spacing w:val="-3"/>
        </w:rPr>
        <w:t xml:space="preserve"> выставляется:</w:t>
      </w:r>
    </w:p>
    <w:p w:rsidR="00CB29C5" w:rsidRPr="00CB29C5" w:rsidRDefault="00CB29C5" w:rsidP="00C55D14">
      <w:pPr>
        <w:shd w:val="clear" w:color="auto" w:fill="FFFFFF"/>
        <w:jc w:val="both"/>
        <w:rPr>
          <w:bCs/>
          <w:color w:val="000000"/>
          <w:spacing w:val="-3"/>
        </w:rPr>
      </w:pPr>
      <w:r w:rsidRPr="00CB29C5">
        <w:rPr>
          <w:bCs/>
          <w:color w:val="000000"/>
          <w:spacing w:val="-3"/>
        </w:rPr>
        <w:t> если ученик при разметке допустил нето</w:t>
      </w:r>
      <w:r w:rsidR="00700598">
        <w:rPr>
          <w:bCs/>
          <w:color w:val="000000"/>
          <w:spacing w:val="-3"/>
        </w:rPr>
        <w:t xml:space="preserve">чность (до 3 мм), при раскрое </w:t>
      </w:r>
      <w:r w:rsidRPr="00CB29C5">
        <w:rPr>
          <w:bCs/>
          <w:color w:val="000000"/>
          <w:spacing w:val="-3"/>
        </w:rPr>
        <w:t>отклонение от линии разметки на 1 мм, нерационально использовал материал;</w:t>
      </w:r>
    </w:p>
    <w:p w:rsidR="00CB29C5" w:rsidRPr="00CB29C5" w:rsidRDefault="00CB29C5" w:rsidP="00C55D14">
      <w:pPr>
        <w:shd w:val="clear" w:color="auto" w:fill="FFFFFF"/>
        <w:jc w:val="both"/>
        <w:rPr>
          <w:bCs/>
          <w:color w:val="000000"/>
          <w:spacing w:val="-3"/>
        </w:rPr>
      </w:pPr>
      <w:r w:rsidRPr="00CB29C5">
        <w:rPr>
          <w:bCs/>
          <w:color w:val="000000"/>
          <w:spacing w:val="-3"/>
        </w:rPr>
        <w:t> порядок на рабочем месте соблюдал после напоминания учителя;</w:t>
      </w:r>
    </w:p>
    <w:p w:rsidR="00CB29C5" w:rsidRPr="00CB29C5" w:rsidRDefault="00CB29C5" w:rsidP="00C55D14">
      <w:pPr>
        <w:shd w:val="clear" w:color="auto" w:fill="FFFFFF"/>
        <w:jc w:val="both"/>
        <w:rPr>
          <w:bCs/>
          <w:color w:val="000000"/>
          <w:spacing w:val="-3"/>
        </w:rPr>
      </w:pPr>
      <w:r w:rsidRPr="00CB29C5">
        <w:rPr>
          <w:bCs/>
          <w:color w:val="000000"/>
          <w:spacing w:val="-3"/>
        </w:rPr>
        <w:t> при распознавании 4-5 видов семян допустил не более 1 ошибки;</w:t>
      </w:r>
    </w:p>
    <w:p w:rsidR="00CB29C5" w:rsidRPr="00CB29C5" w:rsidRDefault="00CB29C5" w:rsidP="00C55D14">
      <w:pPr>
        <w:shd w:val="clear" w:color="auto" w:fill="FFFFFF"/>
        <w:jc w:val="both"/>
        <w:rPr>
          <w:bCs/>
          <w:color w:val="000000"/>
          <w:spacing w:val="-3"/>
        </w:rPr>
      </w:pPr>
      <w:r w:rsidRPr="00CB29C5">
        <w:rPr>
          <w:bCs/>
          <w:color w:val="000000"/>
          <w:spacing w:val="-3"/>
        </w:rPr>
        <w:t> составил план работы по наводящим вопроса</w:t>
      </w:r>
      <w:r w:rsidR="00700598">
        <w:rPr>
          <w:bCs/>
          <w:color w:val="000000"/>
          <w:spacing w:val="-3"/>
        </w:rPr>
        <w:t xml:space="preserve">м учителя (2-й класс) , вместе с </w:t>
      </w:r>
      <w:r w:rsidRPr="00CB29C5">
        <w:rPr>
          <w:bCs/>
          <w:color w:val="000000"/>
          <w:spacing w:val="-3"/>
        </w:rPr>
        <w:t>учителем (3-й класс), самостоятельно составил план пре</w:t>
      </w:r>
      <w:r w:rsidR="00700598">
        <w:rPr>
          <w:bCs/>
          <w:color w:val="000000"/>
          <w:spacing w:val="-3"/>
        </w:rPr>
        <w:t>дстоящей работы с 1 ошибкой (4-</w:t>
      </w:r>
      <w:r w:rsidRPr="00CB29C5">
        <w:rPr>
          <w:bCs/>
          <w:color w:val="000000"/>
          <w:spacing w:val="-3"/>
        </w:rPr>
        <w:t>й класс).</w:t>
      </w:r>
    </w:p>
    <w:p w:rsidR="00CB29C5" w:rsidRPr="00CB29C5" w:rsidRDefault="00CB29C5" w:rsidP="00C55D14">
      <w:pPr>
        <w:shd w:val="clear" w:color="auto" w:fill="FFFFFF"/>
        <w:jc w:val="both"/>
        <w:rPr>
          <w:bCs/>
          <w:color w:val="000000"/>
          <w:spacing w:val="-3"/>
        </w:rPr>
      </w:pPr>
      <w:r w:rsidRPr="00700598">
        <w:rPr>
          <w:b/>
          <w:bCs/>
          <w:color w:val="000000"/>
          <w:spacing w:val="-3"/>
        </w:rPr>
        <w:t>Оценка "3"</w:t>
      </w:r>
      <w:r w:rsidRPr="00CB29C5">
        <w:rPr>
          <w:bCs/>
          <w:color w:val="000000"/>
          <w:spacing w:val="-3"/>
        </w:rPr>
        <w:t xml:space="preserve"> выставляется:</w:t>
      </w:r>
    </w:p>
    <w:p w:rsidR="00CB29C5" w:rsidRPr="00CB29C5" w:rsidRDefault="00CB29C5" w:rsidP="00C55D14">
      <w:pPr>
        <w:shd w:val="clear" w:color="auto" w:fill="FFFFFF"/>
        <w:jc w:val="both"/>
        <w:rPr>
          <w:bCs/>
          <w:color w:val="000000"/>
          <w:spacing w:val="-3"/>
        </w:rPr>
      </w:pPr>
      <w:r w:rsidRPr="00CB29C5">
        <w:rPr>
          <w:bCs/>
          <w:color w:val="000000"/>
          <w:spacing w:val="-3"/>
        </w:rPr>
        <w:t> если ученик при разметке допустил неточност</w:t>
      </w:r>
      <w:r w:rsidR="00700598">
        <w:rPr>
          <w:bCs/>
          <w:color w:val="000000"/>
          <w:spacing w:val="-3"/>
        </w:rPr>
        <w:t>ь: от 3 до 10 мм во 2-м классе ,</w:t>
      </w:r>
      <w:r w:rsidRPr="00CB29C5">
        <w:rPr>
          <w:bCs/>
          <w:color w:val="000000"/>
          <w:spacing w:val="-3"/>
        </w:rPr>
        <w:t>от 2 до 5 мм в 3-м классе, до 2 мм в 4-м классе;</w:t>
      </w:r>
    </w:p>
    <w:p w:rsidR="00CB29C5" w:rsidRPr="00CB29C5" w:rsidRDefault="00CB29C5" w:rsidP="00C55D14">
      <w:pPr>
        <w:shd w:val="clear" w:color="auto" w:fill="FFFFFF"/>
        <w:jc w:val="both"/>
        <w:rPr>
          <w:bCs/>
          <w:color w:val="000000"/>
          <w:spacing w:val="-3"/>
        </w:rPr>
      </w:pPr>
      <w:r w:rsidRPr="00CB29C5">
        <w:rPr>
          <w:bCs/>
          <w:color w:val="000000"/>
          <w:spacing w:val="-3"/>
        </w:rPr>
        <w:t> неэкономно использовал материал (2-й кл</w:t>
      </w:r>
      <w:r w:rsidR="00700598">
        <w:rPr>
          <w:bCs/>
          <w:color w:val="000000"/>
          <w:spacing w:val="-3"/>
        </w:rPr>
        <w:t xml:space="preserve">асс), нерационально использовал </w:t>
      </w:r>
      <w:r w:rsidRPr="00CB29C5">
        <w:rPr>
          <w:bCs/>
          <w:color w:val="000000"/>
          <w:spacing w:val="-3"/>
        </w:rPr>
        <w:t xml:space="preserve">материал и инструменты (3-й класс), соблюдал порядок </w:t>
      </w:r>
      <w:r w:rsidR="00700598">
        <w:rPr>
          <w:bCs/>
          <w:color w:val="000000"/>
          <w:spacing w:val="-3"/>
        </w:rPr>
        <w:t xml:space="preserve">на рабочем месте только с </w:t>
      </w:r>
      <w:r w:rsidRPr="00CB29C5">
        <w:rPr>
          <w:bCs/>
          <w:color w:val="000000"/>
          <w:spacing w:val="-3"/>
        </w:rPr>
        <w:t>напоминанием учителя;</w:t>
      </w:r>
    </w:p>
    <w:p w:rsidR="00CB29C5" w:rsidRPr="00CB29C5" w:rsidRDefault="00CB29C5" w:rsidP="00C55D14">
      <w:pPr>
        <w:shd w:val="clear" w:color="auto" w:fill="FFFFFF"/>
        <w:jc w:val="both"/>
        <w:rPr>
          <w:bCs/>
          <w:color w:val="000000"/>
          <w:spacing w:val="-3"/>
        </w:rPr>
      </w:pPr>
      <w:r w:rsidRPr="00CB29C5">
        <w:rPr>
          <w:bCs/>
          <w:color w:val="000000"/>
          <w:spacing w:val="-3"/>
        </w:rPr>
        <w:t> при распознавании семян, всходов допустил 2-3 ошибки;</w:t>
      </w:r>
    </w:p>
    <w:p w:rsidR="00CB29C5" w:rsidRPr="00CB29C5" w:rsidRDefault="00CB29C5" w:rsidP="00C55D14">
      <w:pPr>
        <w:shd w:val="clear" w:color="auto" w:fill="FFFFFF"/>
        <w:jc w:val="both"/>
        <w:rPr>
          <w:bCs/>
          <w:color w:val="000000"/>
          <w:spacing w:val="-3"/>
        </w:rPr>
      </w:pPr>
      <w:r w:rsidRPr="00CB29C5">
        <w:rPr>
          <w:bCs/>
          <w:color w:val="000000"/>
          <w:spacing w:val="-3"/>
        </w:rPr>
        <w:t> при работе с деталями конструктора слабо закрутил гайки, не использовалконтргайку;</w:t>
      </w:r>
    </w:p>
    <w:p w:rsidR="00CB29C5" w:rsidRPr="00CB29C5" w:rsidRDefault="00CB29C5" w:rsidP="00C55D14">
      <w:pPr>
        <w:shd w:val="clear" w:color="auto" w:fill="FFFFFF"/>
        <w:jc w:val="both"/>
        <w:rPr>
          <w:bCs/>
          <w:color w:val="000000"/>
          <w:spacing w:val="-3"/>
        </w:rPr>
      </w:pPr>
      <w:r w:rsidRPr="00CB29C5">
        <w:rPr>
          <w:bCs/>
          <w:color w:val="000000"/>
          <w:spacing w:val="-3"/>
        </w:rPr>
        <w:t> при составлении плана работы по наводящим вопросам учителя доп</w:t>
      </w:r>
      <w:r w:rsidR="00700598">
        <w:rPr>
          <w:bCs/>
          <w:color w:val="000000"/>
          <w:spacing w:val="-3"/>
        </w:rPr>
        <w:t xml:space="preserve">устил 3 </w:t>
      </w:r>
      <w:r w:rsidRPr="00CB29C5">
        <w:rPr>
          <w:bCs/>
          <w:color w:val="000000"/>
          <w:spacing w:val="-3"/>
        </w:rPr>
        <w:t>логические ошибки (2-й класс),</w:t>
      </w:r>
    </w:p>
    <w:p w:rsidR="00CB29C5" w:rsidRDefault="00CB29C5" w:rsidP="00C55D14">
      <w:pPr>
        <w:shd w:val="clear" w:color="auto" w:fill="FFFFFF"/>
        <w:jc w:val="both"/>
        <w:rPr>
          <w:bCs/>
          <w:color w:val="000000"/>
          <w:spacing w:val="-3"/>
        </w:rPr>
      </w:pPr>
      <w:r w:rsidRPr="00CB29C5">
        <w:rPr>
          <w:bCs/>
          <w:color w:val="000000"/>
          <w:spacing w:val="-3"/>
        </w:rPr>
        <w:t> при составлении плана работы вместе с</w:t>
      </w:r>
      <w:r w:rsidR="00700598">
        <w:rPr>
          <w:bCs/>
          <w:color w:val="000000"/>
          <w:spacing w:val="-3"/>
        </w:rPr>
        <w:t xml:space="preserve"> учителем допустил 3 логические </w:t>
      </w:r>
      <w:r w:rsidRPr="00CB29C5">
        <w:rPr>
          <w:bCs/>
          <w:color w:val="000000"/>
          <w:spacing w:val="-3"/>
        </w:rPr>
        <w:t>ошибки (3-й класс), при самостоятельном состав</w:t>
      </w:r>
      <w:r w:rsidR="00700598">
        <w:rPr>
          <w:bCs/>
          <w:color w:val="000000"/>
          <w:spacing w:val="-3"/>
        </w:rPr>
        <w:t xml:space="preserve">лении плана работы изготовления </w:t>
      </w:r>
      <w:r w:rsidRPr="00CB29C5">
        <w:rPr>
          <w:bCs/>
          <w:color w:val="000000"/>
          <w:spacing w:val="-3"/>
        </w:rPr>
        <w:t>изделий допустил 2</w:t>
      </w:r>
      <w:r w:rsidR="00700598">
        <w:rPr>
          <w:bCs/>
          <w:color w:val="000000"/>
          <w:spacing w:val="-3"/>
        </w:rPr>
        <w:t xml:space="preserve"> логические ошибки (4-й класс).</w:t>
      </w:r>
      <w:r w:rsidRPr="00CB29C5">
        <w:rPr>
          <w:bCs/>
          <w:color w:val="000000"/>
          <w:spacing w:val="-3"/>
        </w:rPr>
        <w:t>Если ученик плохо справляется с тем заданием, кот</w:t>
      </w:r>
      <w:r w:rsidR="00700598">
        <w:rPr>
          <w:bCs/>
          <w:color w:val="000000"/>
          <w:spacing w:val="-3"/>
        </w:rPr>
        <w:t>орое проверяет учитель, то учи</w:t>
      </w:r>
      <w:r w:rsidRPr="00CB29C5">
        <w:rPr>
          <w:bCs/>
          <w:color w:val="000000"/>
          <w:spacing w:val="-3"/>
        </w:rPr>
        <w:t xml:space="preserve">тель обязан заново показать ребенку, как правильно </w:t>
      </w:r>
      <w:r w:rsidR="00700598">
        <w:rPr>
          <w:bCs/>
          <w:color w:val="000000"/>
          <w:spacing w:val="-3"/>
        </w:rPr>
        <w:t xml:space="preserve">выполнить работу. В этом случае </w:t>
      </w:r>
      <w:r w:rsidRPr="00CB29C5">
        <w:rPr>
          <w:bCs/>
          <w:color w:val="000000"/>
          <w:spacing w:val="-3"/>
        </w:rPr>
        <w:t>оценка с</w:t>
      </w:r>
      <w:r w:rsidR="00700598">
        <w:rPr>
          <w:bCs/>
          <w:color w:val="000000"/>
          <w:spacing w:val="-3"/>
        </w:rPr>
        <w:t xml:space="preserve">тавится через несколько уроков. </w:t>
      </w:r>
      <w:r w:rsidRPr="00CB29C5">
        <w:rPr>
          <w:bCs/>
          <w:color w:val="000000"/>
          <w:spacing w:val="-3"/>
        </w:rPr>
        <w:t>Таким образом, за урок учитель выставляет несколько, оценок, но все он</w:t>
      </w:r>
      <w:r w:rsidR="00700598">
        <w:rPr>
          <w:bCs/>
          <w:color w:val="000000"/>
          <w:spacing w:val="-3"/>
        </w:rPr>
        <w:t xml:space="preserve">и будут </w:t>
      </w:r>
      <w:r w:rsidRPr="00CB29C5">
        <w:rPr>
          <w:bCs/>
          <w:color w:val="000000"/>
          <w:spacing w:val="-3"/>
        </w:rPr>
        <w:t>выставлены за определенные знания и умения.</w:t>
      </w:r>
    </w:p>
    <w:p w:rsidR="00525A31" w:rsidRPr="00C77F41" w:rsidRDefault="00525A31" w:rsidP="00C55D14">
      <w:pPr>
        <w:shd w:val="clear" w:color="auto" w:fill="FFFFFF"/>
        <w:jc w:val="both"/>
        <w:rPr>
          <w:bCs/>
          <w:color w:val="000000"/>
          <w:spacing w:val="-3"/>
        </w:rPr>
      </w:pPr>
    </w:p>
    <w:p w:rsidR="0038753C" w:rsidRDefault="00C5668B" w:rsidP="00C55D14">
      <w:pPr>
        <w:shd w:val="clear" w:color="auto" w:fill="FFFFFF"/>
        <w:jc w:val="both"/>
        <w:rPr>
          <w:b/>
          <w:bCs/>
          <w:color w:val="000000"/>
          <w:spacing w:val="-3"/>
        </w:rPr>
      </w:pPr>
      <w:r>
        <w:rPr>
          <w:b/>
          <w:bCs/>
          <w:color w:val="000000"/>
          <w:spacing w:val="-3"/>
        </w:rPr>
        <w:t xml:space="preserve">                                  </w:t>
      </w:r>
      <w:r w:rsidR="005B44C1" w:rsidRPr="005B44C1">
        <w:rPr>
          <w:b/>
          <w:bCs/>
          <w:color w:val="000000"/>
          <w:spacing w:val="-3"/>
        </w:rPr>
        <w:t>МАТЕРИАЛЬНО</w:t>
      </w:r>
      <w:r w:rsidR="00C77F41" w:rsidRPr="005B44C1">
        <w:rPr>
          <w:b/>
          <w:bCs/>
          <w:color w:val="000000"/>
          <w:spacing w:val="-3"/>
        </w:rPr>
        <w:t>-</w:t>
      </w:r>
      <w:r w:rsidR="00C77F41" w:rsidRPr="00525A31">
        <w:rPr>
          <w:b/>
          <w:bCs/>
          <w:color w:val="000000"/>
          <w:spacing w:val="-3"/>
        </w:rPr>
        <w:t>ТЕХНИЧЕСКОЕ ОБЕСПЕ</w:t>
      </w:r>
      <w:r w:rsidR="0038753C">
        <w:rPr>
          <w:b/>
          <w:bCs/>
          <w:color w:val="000000"/>
          <w:spacing w:val="-3"/>
        </w:rPr>
        <w:t>ЧЕНИЕ ОБРАЗОВАТЕЛЬНОГО  ПРОЦЕССА</w:t>
      </w:r>
    </w:p>
    <w:p w:rsidR="0038753C" w:rsidRPr="0038753C" w:rsidRDefault="0038753C" w:rsidP="00C55D14">
      <w:pPr>
        <w:shd w:val="clear" w:color="auto" w:fill="FFFFFF"/>
        <w:jc w:val="both"/>
        <w:rPr>
          <w:bCs/>
          <w:color w:val="000000"/>
          <w:spacing w:val="-3"/>
        </w:rPr>
      </w:pPr>
    </w:p>
    <w:tbl>
      <w:tblPr>
        <w:tblStyle w:val="a3"/>
        <w:tblW w:w="0" w:type="auto"/>
        <w:tblLook w:val="04A0" w:firstRow="1" w:lastRow="0" w:firstColumn="1" w:lastColumn="0" w:noHBand="0" w:noVBand="1"/>
      </w:tblPr>
      <w:tblGrid>
        <w:gridCol w:w="7393"/>
        <w:gridCol w:w="7393"/>
      </w:tblGrid>
      <w:tr w:rsidR="0038753C" w:rsidTr="0038753C">
        <w:tc>
          <w:tcPr>
            <w:tcW w:w="7393" w:type="dxa"/>
          </w:tcPr>
          <w:p w:rsidR="0038753C" w:rsidRPr="0038753C" w:rsidRDefault="0038753C" w:rsidP="00C55D14">
            <w:pPr>
              <w:jc w:val="both"/>
              <w:rPr>
                <w:b/>
                <w:bCs/>
                <w:color w:val="000000"/>
                <w:spacing w:val="-3"/>
              </w:rPr>
            </w:pPr>
            <w:r w:rsidRPr="0038753C">
              <w:rPr>
                <w:b/>
                <w:bCs/>
                <w:color w:val="000000"/>
                <w:spacing w:val="-3"/>
              </w:rPr>
              <w:t>Книгопечатная продукция:</w:t>
            </w:r>
            <w:r w:rsidRPr="0038753C">
              <w:rPr>
                <w:b/>
                <w:bCs/>
                <w:color w:val="000000"/>
                <w:spacing w:val="-3"/>
              </w:rPr>
              <w:tab/>
            </w:r>
          </w:p>
        </w:tc>
        <w:tc>
          <w:tcPr>
            <w:tcW w:w="7393" w:type="dxa"/>
          </w:tcPr>
          <w:p w:rsidR="0038753C" w:rsidRPr="0038753C" w:rsidRDefault="0038753C" w:rsidP="00C55D14">
            <w:pPr>
              <w:jc w:val="both"/>
              <w:rPr>
                <w:b/>
                <w:bCs/>
                <w:color w:val="000000"/>
                <w:spacing w:val="-3"/>
              </w:rPr>
            </w:pPr>
            <w:r w:rsidRPr="0038753C">
              <w:rPr>
                <w:b/>
                <w:bCs/>
                <w:color w:val="000000"/>
                <w:spacing w:val="-3"/>
              </w:rPr>
              <w:tab/>
              <w:t>Примечания</w:t>
            </w:r>
          </w:p>
        </w:tc>
      </w:tr>
      <w:tr w:rsidR="0038753C" w:rsidTr="0038753C">
        <w:tc>
          <w:tcPr>
            <w:tcW w:w="7393" w:type="dxa"/>
          </w:tcPr>
          <w:p w:rsidR="00773541" w:rsidRPr="00773541" w:rsidRDefault="00773541" w:rsidP="00C55D14">
            <w:pPr>
              <w:jc w:val="both"/>
              <w:rPr>
                <w:bCs/>
                <w:color w:val="000000"/>
                <w:spacing w:val="-3"/>
              </w:rPr>
            </w:pPr>
            <w:r w:rsidRPr="00773541">
              <w:rPr>
                <w:bCs/>
                <w:color w:val="000000"/>
                <w:spacing w:val="-3"/>
              </w:rPr>
              <w:t xml:space="preserve">1. Роговцева Н.И., Анащенкова С.В. Технология. Рабочие программы. </w:t>
            </w:r>
          </w:p>
          <w:p w:rsidR="0038753C" w:rsidRDefault="00773541" w:rsidP="00C55D14">
            <w:pPr>
              <w:jc w:val="both"/>
              <w:rPr>
                <w:bCs/>
                <w:color w:val="000000"/>
                <w:spacing w:val="-3"/>
              </w:rPr>
            </w:pPr>
            <w:r w:rsidRPr="00773541">
              <w:rPr>
                <w:bCs/>
                <w:color w:val="000000"/>
                <w:spacing w:val="-3"/>
              </w:rPr>
              <w:t>1—4 классы.</w:t>
            </w:r>
          </w:p>
        </w:tc>
        <w:tc>
          <w:tcPr>
            <w:tcW w:w="7393" w:type="dxa"/>
          </w:tcPr>
          <w:p w:rsidR="00773541" w:rsidRPr="00773541" w:rsidRDefault="00773541" w:rsidP="00C55D14">
            <w:pPr>
              <w:jc w:val="both"/>
              <w:rPr>
                <w:bCs/>
                <w:color w:val="000000"/>
                <w:spacing w:val="-3"/>
              </w:rPr>
            </w:pPr>
            <w:r w:rsidRPr="00773541">
              <w:rPr>
                <w:bCs/>
                <w:color w:val="000000"/>
                <w:spacing w:val="-3"/>
              </w:rPr>
              <w:t>В программе определены цели задачи курса, рассмотрены особенности содержания начального обучения технологии и результаты его освоения, представлено тематическое планирование с характеристикой основных</w:t>
            </w:r>
          </w:p>
          <w:p w:rsidR="0038753C" w:rsidRDefault="00773541" w:rsidP="00C55D14">
            <w:pPr>
              <w:jc w:val="both"/>
              <w:rPr>
                <w:bCs/>
                <w:color w:val="000000"/>
                <w:spacing w:val="-3"/>
              </w:rPr>
            </w:pPr>
            <w:r w:rsidRPr="00773541">
              <w:rPr>
                <w:bCs/>
                <w:color w:val="000000"/>
                <w:spacing w:val="-3"/>
              </w:rPr>
              <w:t>видов деятельности учащихся, описано материально- техническое обеспечение образовательного процесса.</w:t>
            </w:r>
          </w:p>
        </w:tc>
      </w:tr>
      <w:tr w:rsidR="0038753C" w:rsidTr="0038753C">
        <w:tc>
          <w:tcPr>
            <w:tcW w:w="7393" w:type="dxa"/>
          </w:tcPr>
          <w:p w:rsidR="0038753C" w:rsidRPr="00773541" w:rsidRDefault="00773541" w:rsidP="00C55D14">
            <w:pPr>
              <w:jc w:val="both"/>
              <w:rPr>
                <w:b/>
                <w:bCs/>
                <w:color w:val="000000"/>
                <w:spacing w:val="-3"/>
              </w:rPr>
            </w:pPr>
            <w:r w:rsidRPr="00773541">
              <w:rPr>
                <w:b/>
                <w:bCs/>
                <w:color w:val="000000"/>
                <w:spacing w:val="-3"/>
              </w:rPr>
              <w:t>Учебники</w:t>
            </w:r>
            <w:r w:rsidRPr="00773541">
              <w:rPr>
                <w:b/>
                <w:bCs/>
                <w:color w:val="000000"/>
                <w:spacing w:val="-3"/>
              </w:rPr>
              <w:tab/>
            </w:r>
          </w:p>
        </w:tc>
        <w:tc>
          <w:tcPr>
            <w:tcW w:w="7393" w:type="dxa"/>
          </w:tcPr>
          <w:p w:rsidR="0038753C" w:rsidRPr="00773541" w:rsidRDefault="00773541" w:rsidP="00C55D14">
            <w:pPr>
              <w:jc w:val="both"/>
              <w:rPr>
                <w:b/>
                <w:bCs/>
                <w:color w:val="000000"/>
                <w:spacing w:val="-3"/>
              </w:rPr>
            </w:pPr>
            <w:r w:rsidRPr="00773541">
              <w:rPr>
                <w:b/>
                <w:bCs/>
                <w:color w:val="000000"/>
                <w:spacing w:val="-3"/>
              </w:rPr>
              <w:t>Примечания</w:t>
            </w:r>
          </w:p>
        </w:tc>
      </w:tr>
      <w:tr w:rsidR="0038753C" w:rsidTr="0038753C">
        <w:tc>
          <w:tcPr>
            <w:tcW w:w="7393" w:type="dxa"/>
          </w:tcPr>
          <w:p w:rsidR="004B1517" w:rsidRDefault="00773541" w:rsidP="00C55D14">
            <w:pPr>
              <w:jc w:val="both"/>
              <w:rPr>
                <w:bCs/>
                <w:color w:val="000000"/>
                <w:spacing w:val="-3"/>
              </w:rPr>
            </w:pPr>
            <w:r w:rsidRPr="00773541">
              <w:rPr>
                <w:bCs/>
                <w:color w:val="000000"/>
                <w:spacing w:val="-3"/>
              </w:rPr>
              <w:t xml:space="preserve">Роговцева Н.И., Богданова Н.В., Фрейтаг И.П. Технология. Учебник.1 класс.  </w:t>
            </w:r>
            <w:r w:rsidR="004B1517">
              <w:rPr>
                <w:bCs/>
                <w:color w:val="000000"/>
                <w:spacing w:val="-3"/>
              </w:rPr>
              <w:t>2013г.</w:t>
            </w:r>
          </w:p>
          <w:p w:rsidR="00773541" w:rsidRPr="00773541" w:rsidRDefault="00773541" w:rsidP="00C55D14">
            <w:pPr>
              <w:jc w:val="both"/>
              <w:rPr>
                <w:bCs/>
                <w:color w:val="000000"/>
                <w:spacing w:val="-3"/>
              </w:rPr>
            </w:pPr>
            <w:r w:rsidRPr="00773541">
              <w:rPr>
                <w:bCs/>
                <w:color w:val="000000"/>
                <w:spacing w:val="-3"/>
              </w:rPr>
              <w:t xml:space="preserve">Роговцева Н.И., Богданова Н.В., Добромыслова Н.В. Технология. Учебник. 2 класс. </w:t>
            </w:r>
            <w:r w:rsidR="004B1517">
              <w:rPr>
                <w:bCs/>
                <w:color w:val="000000"/>
                <w:spacing w:val="-3"/>
              </w:rPr>
              <w:t>2013 г</w:t>
            </w:r>
          </w:p>
          <w:p w:rsidR="00773541" w:rsidRPr="00773541" w:rsidRDefault="00773541" w:rsidP="00C55D14">
            <w:pPr>
              <w:jc w:val="both"/>
              <w:rPr>
                <w:bCs/>
                <w:color w:val="000000"/>
                <w:spacing w:val="-3"/>
              </w:rPr>
            </w:pPr>
            <w:r w:rsidRPr="00773541">
              <w:rPr>
                <w:bCs/>
                <w:color w:val="000000"/>
                <w:spacing w:val="-3"/>
              </w:rPr>
              <w:t xml:space="preserve">Роговцева Н.И., Богданова Н.В., Добромыслова Н.В. Технология. Учебник, 3 класс. </w:t>
            </w:r>
            <w:r w:rsidR="004B1517">
              <w:rPr>
                <w:bCs/>
                <w:color w:val="000000"/>
                <w:spacing w:val="-3"/>
              </w:rPr>
              <w:t>2013 г</w:t>
            </w:r>
          </w:p>
          <w:p w:rsidR="0038753C" w:rsidRDefault="00773541" w:rsidP="00C55D14">
            <w:pPr>
              <w:jc w:val="both"/>
              <w:rPr>
                <w:bCs/>
                <w:color w:val="000000"/>
                <w:spacing w:val="-3"/>
              </w:rPr>
            </w:pPr>
            <w:r w:rsidRPr="00773541">
              <w:rPr>
                <w:bCs/>
                <w:color w:val="000000"/>
                <w:spacing w:val="-3"/>
              </w:rPr>
              <w:t>Роговцева Н.И., Богданова Н.В., Шипилова Н.В., Анащенкова С.В. Технология. Учебник, 4 класс.</w:t>
            </w:r>
            <w:r w:rsidR="004B1517">
              <w:rPr>
                <w:bCs/>
                <w:color w:val="000000"/>
                <w:spacing w:val="-3"/>
              </w:rPr>
              <w:t>2013 г</w:t>
            </w:r>
          </w:p>
        </w:tc>
        <w:tc>
          <w:tcPr>
            <w:tcW w:w="7393" w:type="dxa"/>
          </w:tcPr>
          <w:p w:rsidR="0038753C" w:rsidRDefault="00773541" w:rsidP="00C55D14">
            <w:pPr>
              <w:jc w:val="both"/>
              <w:rPr>
                <w:bCs/>
                <w:color w:val="000000"/>
                <w:spacing w:val="-3"/>
              </w:rPr>
            </w:pPr>
            <w:r w:rsidRPr="00773541">
              <w:rPr>
                <w:bCs/>
                <w:color w:val="000000"/>
                <w:spacing w:val="-3"/>
              </w:rPr>
              <w:t xml:space="preserve">В учебниках представлены практические задания, технологические карты, чертежи и др., культурно- исторические материалы, разнообразный иллюстративный материал. Задания практических работ,представленные в текстовой и слайдовой формах, позволяют ученикам </w:t>
            </w:r>
            <w:r>
              <w:rPr>
                <w:bCs/>
                <w:color w:val="000000"/>
                <w:spacing w:val="-3"/>
              </w:rPr>
              <w:t xml:space="preserve">самостоятельно ставить учебные </w:t>
            </w:r>
            <w:r w:rsidRPr="00773541">
              <w:rPr>
                <w:bCs/>
                <w:color w:val="000000"/>
                <w:spacing w:val="-3"/>
              </w:rPr>
              <w:t>цели, искать и использовать необходимые средства их достижения, соблюдать технологическую последовательность изготовления изделий, оценивать результат.</w:t>
            </w:r>
          </w:p>
        </w:tc>
      </w:tr>
      <w:tr w:rsidR="0038753C" w:rsidTr="0038753C">
        <w:tc>
          <w:tcPr>
            <w:tcW w:w="7393" w:type="dxa"/>
          </w:tcPr>
          <w:p w:rsidR="0038753C" w:rsidRPr="00773541" w:rsidRDefault="00773541" w:rsidP="00C55D14">
            <w:pPr>
              <w:jc w:val="both"/>
              <w:rPr>
                <w:b/>
                <w:bCs/>
                <w:color w:val="000000"/>
                <w:spacing w:val="-3"/>
              </w:rPr>
            </w:pPr>
            <w:r w:rsidRPr="00773541">
              <w:rPr>
                <w:b/>
                <w:bCs/>
                <w:color w:val="000000"/>
                <w:spacing w:val="-3"/>
              </w:rPr>
              <w:t>Рабочие тетради</w:t>
            </w:r>
            <w:r w:rsidRPr="00773541">
              <w:rPr>
                <w:b/>
                <w:bCs/>
                <w:color w:val="000000"/>
                <w:spacing w:val="-3"/>
              </w:rPr>
              <w:tab/>
            </w:r>
          </w:p>
        </w:tc>
        <w:tc>
          <w:tcPr>
            <w:tcW w:w="7393" w:type="dxa"/>
          </w:tcPr>
          <w:p w:rsidR="0038753C" w:rsidRPr="00773541" w:rsidRDefault="00773541" w:rsidP="00C55D14">
            <w:pPr>
              <w:jc w:val="both"/>
              <w:rPr>
                <w:b/>
                <w:bCs/>
                <w:color w:val="000000"/>
                <w:spacing w:val="-3"/>
              </w:rPr>
            </w:pPr>
            <w:r w:rsidRPr="00773541">
              <w:rPr>
                <w:b/>
                <w:bCs/>
                <w:color w:val="000000"/>
                <w:spacing w:val="-3"/>
              </w:rPr>
              <w:t>Примечания</w:t>
            </w:r>
          </w:p>
        </w:tc>
      </w:tr>
      <w:tr w:rsidR="0038753C" w:rsidTr="0038753C">
        <w:tc>
          <w:tcPr>
            <w:tcW w:w="7393" w:type="dxa"/>
          </w:tcPr>
          <w:p w:rsidR="00773541" w:rsidRPr="00773541" w:rsidRDefault="00773541" w:rsidP="00C55D14">
            <w:pPr>
              <w:jc w:val="both"/>
              <w:rPr>
                <w:bCs/>
                <w:color w:val="000000"/>
                <w:spacing w:val="-3"/>
              </w:rPr>
            </w:pPr>
            <w:r w:rsidRPr="00773541">
              <w:rPr>
                <w:bCs/>
                <w:color w:val="000000"/>
                <w:spacing w:val="-3"/>
              </w:rPr>
              <w:t xml:space="preserve">Роговцева Н.И., Богданова Н.В., Фрейтаг И.П. Технология. Рабочая тетрадь. 1 класс. </w:t>
            </w:r>
          </w:p>
          <w:p w:rsidR="00773541" w:rsidRPr="00773541" w:rsidRDefault="00773541" w:rsidP="00C55D14">
            <w:pPr>
              <w:jc w:val="both"/>
              <w:rPr>
                <w:bCs/>
                <w:color w:val="000000"/>
                <w:spacing w:val="-3"/>
              </w:rPr>
            </w:pPr>
            <w:r w:rsidRPr="00773541">
              <w:rPr>
                <w:bCs/>
                <w:color w:val="000000"/>
                <w:spacing w:val="-3"/>
              </w:rPr>
              <w:t xml:space="preserve">Роговцева Н.И., Богданова Н.В., Шипилова Н.В. Технология. Рабочая тетрадь. 2 класс. </w:t>
            </w:r>
          </w:p>
          <w:p w:rsidR="00773541" w:rsidRDefault="00773541" w:rsidP="00C55D14">
            <w:pPr>
              <w:jc w:val="both"/>
              <w:rPr>
                <w:bCs/>
                <w:color w:val="000000"/>
                <w:spacing w:val="-3"/>
              </w:rPr>
            </w:pPr>
            <w:r w:rsidRPr="00773541">
              <w:rPr>
                <w:bCs/>
                <w:color w:val="000000"/>
                <w:spacing w:val="-3"/>
              </w:rPr>
              <w:t>Роговцева Н.И., Богданова Н.В., Шипилова Н.В. Технология. Рабочая тетрадь. 3 класс</w:t>
            </w:r>
            <w:r>
              <w:rPr>
                <w:bCs/>
                <w:color w:val="000000"/>
                <w:spacing w:val="-3"/>
              </w:rPr>
              <w:t>.</w:t>
            </w:r>
          </w:p>
          <w:p w:rsidR="0038753C" w:rsidRDefault="00773541" w:rsidP="00C55D14">
            <w:pPr>
              <w:jc w:val="both"/>
              <w:rPr>
                <w:bCs/>
                <w:color w:val="000000"/>
                <w:spacing w:val="-3"/>
              </w:rPr>
            </w:pPr>
            <w:r w:rsidRPr="00773541">
              <w:rPr>
                <w:bCs/>
                <w:color w:val="000000"/>
                <w:spacing w:val="-3"/>
              </w:rPr>
              <w:t>Роговцева Н.И., Богданова Н.В., Анащенкова С.В. Технология. Рабочая тетрадь. 4 класс.</w:t>
            </w:r>
          </w:p>
        </w:tc>
        <w:tc>
          <w:tcPr>
            <w:tcW w:w="7393" w:type="dxa"/>
          </w:tcPr>
          <w:p w:rsidR="00773541" w:rsidRPr="00773541" w:rsidRDefault="00773541" w:rsidP="00C55D14">
            <w:pPr>
              <w:jc w:val="both"/>
              <w:rPr>
                <w:bCs/>
                <w:color w:val="000000"/>
                <w:spacing w:val="-3"/>
              </w:rPr>
            </w:pPr>
            <w:r w:rsidRPr="00773541">
              <w:rPr>
                <w:bCs/>
                <w:color w:val="000000"/>
                <w:spacing w:val="-3"/>
              </w:rPr>
              <w:t>Рабочие тетради включают практические и тестовые задания к темам учебника. В комплекте с тетрадями выпускаются приложе</w:t>
            </w:r>
            <w:r>
              <w:rPr>
                <w:bCs/>
                <w:color w:val="000000"/>
                <w:spacing w:val="-3"/>
              </w:rPr>
              <w:t xml:space="preserve">ния с шаблонами для выполнения </w:t>
            </w:r>
            <w:r w:rsidRPr="00773541">
              <w:rPr>
                <w:bCs/>
                <w:color w:val="000000"/>
                <w:spacing w:val="-3"/>
              </w:rPr>
              <w:t xml:space="preserve">заданий из учебника. </w:t>
            </w:r>
          </w:p>
          <w:p w:rsidR="0038753C" w:rsidRDefault="00773541" w:rsidP="00C55D14">
            <w:pPr>
              <w:jc w:val="both"/>
              <w:rPr>
                <w:bCs/>
                <w:color w:val="000000"/>
                <w:spacing w:val="-3"/>
              </w:rPr>
            </w:pPr>
            <w:r w:rsidRPr="00773541">
              <w:rPr>
                <w:bCs/>
                <w:color w:val="000000"/>
                <w:spacing w:val="-3"/>
              </w:rPr>
              <w:t> </w:t>
            </w:r>
          </w:p>
        </w:tc>
      </w:tr>
      <w:tr w:rsidR="0038753C" w:rsidTr="0038753C">
        <w:tc>
          <w:tcPr>
            <w:tcW w:w="7393" w:type="dxa"/>
          </w:tcPr>
          <w:p w:rsidR="0038753C" w:rsidRPr="00934755" w:rsidRDefault="00773541" w:rsidP="00C55D14">
            <w:pPr>
              <w:jc w:val="both"/>
              <w:rPr>
                <w:b/>
                <w:bCs/>
                <w:color w:val="000000"/>
                <w:spacing w:val="-3"/>
              </w:rPr>
            </w:pPr>
            <w:r w:rsidRPr="00934755">
              <w:rPr>
                <w:b/>
                <w:bCs/>
                <w:color w:val="000000"/>
                <w:spacing w:val="-3"/>
              </w:rPr>
              <w:t>Методические пособия</w:t>
            </w:r>
            <w:r w:rsidRPr="00934755">
              <w:rPr>
                <w:b/>
                <w:bCs/>
                <w:color w:val="000000"/>
                <w:spacing w:val="-3"/>
              </w:rPr>
              <w:tab/>
            </w:r>
          </w:p>
        </w:tc>
        <w:tc>
          <w:tcPr>
            <w:tcW w:w="7393" w:type="dxa"/>
          </w:tcPr>
          <w:p w:rsidR="0038753C" w:rsidRPr="00934755" w:rsidRDefault="00773541" w:rsidP="00C55D14">
            <w:pPr>
              <w:jc w:val="both"/>
              <w:rPr>
                <w:b/>
                <w:bCs/>
                <w:color w:val="000000"/>
                <w:spacing w:val="-3"/>
              </w:rPr>
            </w:pPr>
            <w:r w:rsidRPr="00934755">
              <w:rPr>
                <w:b/>
                <w:bCs/>
                <w:color w:val="000000"/>
                <w:spacing w:val="-3"/>
              </w:rPr>
              <w:t>Примечания</w:t>
            </w:r>
          </w:p>
        </w:tc>
      </w:tr>
      <w:tr w:rsidR="0038753C" w:rsidTr="0038753C">
        <w:tc>
          <w:tcPr>
            <w:tcW w:w="7393" w:type="dxa"/>
          </w:tcPr>
          <w:p w:rsidR="00934755" w:rsidRPr="00934755" w:rsidRDefault="00934755" w:rsidP="00C55D14">
            <w:pPr>
              <w:jc w:val="both"/>
              <w:rPr>
                <w:bCs/>
                <w:color w:val="000000"/>
                <w:spacing w:val="-3"/>
              </w:rPr>
            </w:pPr>
            <w:r w:rsidRPr="00934755">
              <w:rPr>
                <w:bCs/>
                <w:color w:val="000000"/>
                <w:spacing w:val="-3"/>
              </w:rPr>
              <w:t xml:space="preserve">Роговцева Н.И., Богданова Н.В., Фрейтаг И.П. Уроки технологии 1 класс. </w:t>
            </w:r>
          </w:p>
          <w:p w:rsidR="00934755" w:rsidRPr="00934755" w:rsidRDefault="00934755" w:rsidP="00C55D14">
            <w:pPr>
              <w:jc w:val="both"/>
              <w:rPr>
                <w:bCs/>
                <w:color w:val="000000"/>
                <w:spacing w:val="-3"/>
              </w:rPr>
            </w:pPr>
            <w:r w:rsidRPr="00934755">
              <w:rPr>
                <w:bCs/>
                <w:color w:val="000000"/>
                <w:spacing w:val="-3"/>
              </w:rPr>
              <w:t xml:space="preserve">Роговцева Н.И., Богданова Н.В., Шипилова Н.В. . Уроки технологии 2 класс. </w:t>
            </w:r>
          </w:p>
          <w:p w:rsidR="00934755" w:rsidRPr="00934755" w:rsidRDefault="00934755" w:rsidP="00C55D14">
            <w:pPr>
              <w:jc w:val="both"/>
              <w:rPr>
                <w:bCs/>
                <w:color w:val="000000"/>
                <w:spacing w:val="-3"/>
              </w:rPr>
            </w:pPr>
            <w:r w:rsidRPr="00934755">
              <w:rPr>
                <w:bCs/>
                <w:color w:val="000000"/>
                <w:spacing w:val="-3"/>
              </w:rPr>
              <w:t xml:space="preserve">Роговцева Н.И., Богданова Н.В., Шипилова Н.В. . Уроки технологии 3 класс. </w:t>
            </w:r>
          </w:p>
          <w:p w:rsidR="00934755" w:rsidRPr="00934755" w:rsidRDefault="00934755" w:rsidP="00C55D14">
            <w:pPr>
              <w:jc w:val="both"/>
              <w:rPr>
                <w:bCs/>
                <w:color w:val="000000"/>
                <w:spacing w:val="-3"/>
              </w:rPr>
            </w:pPr>
            <w:r w:rsidRPr="00934755">
              <w:rPr>
                <w:bCs/>
                <w:color w:val="000000"/>
                <w:spacing w:val="-3"/>
              </w:rPr>
              <w:t xml:space="preserve">Роговцева Н.И., Шипилова Н.В. . Уроки технологии 4 класс. </w:t>
            </w:r>
          </w:p>
          <w:p w:rsidR="00934755" w:rsidRPr="00934755" w:rsidRDefault="00934755" w:rsidP="00C55D14">
            <w:pPr>
              <w:jc w:val="both"/>
              <w:rPr>
                <w:bCs/>
                <w:color w:val="000000"/>
                <w:spacing w:val="-3"/>
              </w:rPr>
            </w:pPr>
            <w:r w:rsidRPr="00934755">
              <w:rPr>
                <w:bCs/>
                <w:color w:val="000000"/>
                <w:spacing w:val="-3"/>
              </w:rPr>
              <w:t xml:space="preserve">электронный доступ «Технология. Технологические карты» для 1 и 2 классов – сайт издательства «Просвещение» </w:t>
            </w:r>
          </w:p>
          <w:p w:rsidR="0038753C" w:rsidRDefault="00934755" w:rsidP="00C55D14">
            <w:pPr>
              <w:jc w:val="both"/>
              <w:rPr>
                <w:bCs/>
                <w:color w:val="000000"/>
                <w:spacing w:val="-3"/>
              </w:rPr>
            </w:pPr>
            <w:r w:rsidRPr="00934755">
              <w:rPr>
                <w:bCs/>
                <w:color w:val="000000"/>
                <w:spacing w:val="-3"/>
              </w:rPr>
              <w:t>htt://www.prosv/ru/umk/perspektiva/</w:t>
            </w:r>
          </w:p>
        </w:tc>
        <w:tc>
          <w:tcPr>
            <w:tcW w:w="7393" w:type="dxa"/>
          </w:tcPr>
          <w:p w:rsidR="0038753C" w:rsidRDefault="00934755" w:rsidP="00C55D14">
            <w:pPr>
              <w:jc w:val="both"/>
              <w:rPr>
                <w:bCs/>
                <w:color w:val="000000"/>
                <w:spacing w:val="-3"/>
              </w:rPr>
            </w:pPr>
            <w:r w:rsidRPr="00934755">
              <w:rPr>
                <w:bCs/>
                <w:color w:val="000000"/>
                <w:spacing w:val="-3"/>
              </w:rPr>
              <w:t>Методические пособия построены как поурочные разработки с детальным описанием хода у</w:t>
            </w:r>
            <w:r>
              <w:rPr>
                <w:bCs/>
                <w:color w:val="000000"/>
                <w:spacing w:val="-3"/>
              </w:rPr>
              <w:t xml:space="preserve">рока и методик его реализации. </w:t>
            </w:r>
            <w:r w:rsidRPr="00934755">
              <w:rPr>
                <w:bCs/>
                <w:color w:val="000000"/>
                <w:spacing w:val="-3"/>
              </w:rPr>
              <w:t>Новый вид м</w:t>
            </w:r>
            <w:r>
              <w:rPr>
                <w:bCs/>
                <w:color w:val="000000"/>
                <w:spacing w:val="-3"/>
              </w:rPr>
              <w:t xml:space="preserve">етодического пособия. Содержит </w:t>
            </w:r>
            <w:r w:rsidRPr="00934755">
              <w:rPr>
                <w:bCs/>
                <w:color w:val="000000"/>
                <w:spacing w:val="-3"/>
              </w:rPr>
              <w:t>методический комментарий для работы по темам с учётом целей, задач и планируемых результатов обучения ( в соответствии с ФГОС начального образования)</w:t>
            </w:r>
            <w:r>
              <w:rPr>
                <w:bCs/>
                <w:color w:val="000000"/>
                <w:spacing w:val="-3"/>
              </w:rPr>
              <w:t>.</w:t>
            </w:r>
          </w:p>
        </w:tc>
      </w:tr>
      <w:tr w:rsidR="0038753C" w:rsidTr="0038753C">
        <w:tc>
          <w:tcPr>
            <w:tcW w:w="7393" w:type="dxa"/>
          </w:tcPr>
          <w:p w:rsidR="0038753C" w:rsidRPr="00934755" w:rsidRDefault="00934755" w:rsidP="00C55D14">
            <w:pPr>
              <w:jc w:val="both"/>
              <w:rPr>
                <w:b/>
                <w:bCs/>
                <w:color w:val="000000"/>
                <w:spacing w:val="-3"/>
              </w:rPr>
            </w:pPr>
            <w:r w:rsidRPr="00934755">
              <w:rPr>
                <w:b/>
                <w:bCs/>
                <w:color w:val="000000"/>
                <w:spacing w:val="-3"/>
              </w:rPr>
              <w:t>Печатные пособия:</w:t>
            </w:r>
          </w:p>
        </w:tc>
        <w:tc>
          <w:tcPr>
            <w:tcW w:w="7393" w:type="dxa"/>
          </w:tcPr>
          <w:p w:rsidR="0038753C" w:rsidRDefault="0038753C" w:rsidP="00C55D14">
            <w:pPr>
              <w:jc w:val="both"/>
              <w:rPr>
                <w:bCs/>
                <w:color w:val="000000"/>
                <w:spacing w:val="-3"/>
              </w:rPr>
            </w:pPr>
          </w:p>
        </w:tc>
      </w:tr>
      <w:tr w:rsidR="0038753C" w:rsidTr="0038753C">
        <w:tc>
          <w:tcPr>
            <w:tcW w:w="7393" w:type="dxa"/>
          </w:tcPr>
          <w:p w:rsidR="00934755" w:rsidRPr="00934755" w:rsidRDefault="00934755" w:rsidP="00C55D14">
            <w:pPr>
              <w:jc w:val="both"/>
              <w:rPr>
                <w:bCs/>
                <w:color w:val="000000"/>
                <w:spacing w:val="-3"/>
              </w:rPr>
            </w:pPr>
            <w:r w:rsidRPr="00934755">
              <w:rPr>
                <w:bCs/>
                <w:color w:val="000000"/>
                <w:spacing w:val="-3"/>
              </w:rPr>
              <w:t>Демонстрационный и раздаточный материал.</w:t>
            </w:r>
          </w:p>
          <w:p w:rsidR="00934755" w:rsidRPr="00934755" w:rsidRDefault="00934755" w:rsidP="00C55D14">
            <w:pPr>
              <w:jc w:val="both"/>
              <w:rPr>
                <w:bCs/>
                <w:color w:val="000000"/>
                <w:spacing w:val="-3"/>
              </w:rPr>
            </w:pPr>
            <w:r w:rsidRPr="00934755">
              <w:rPr>
                <w:bCs/>
                <w:color w:val="000000"/>
                <w:spacing w:val="-3"/>
              </w:rPr>
              <w:t>Коллекции «Бумага и картон», «Лён», «Хлопок», «Шерсть»</w:t>
            </w:r>
          </w:p>
          <w:p w:rsidR="00934755" w:rsidRPr="00934755" w:rsidRDefault="00934755" w:rsidP="00C55D14">
            <w:pPr>
              <w:jc w:val="both"/>
              <w:rPr>
                <w:bCs/>
                <w:color w:val="000000"/>
                <w:spacing w:val="-3"/>
              </w:rPr>
            </w:pPr>
            <w:r w:rsidRPr="00934755">
              <w:rPr>
                <w:bCs/>
                <w:color w:val="000000"/>
                <w:spacing w:val="-3"/>
              </w:rPr>
              <w:t>Комплекты тематических таблиц:</w:t>
            </w:r>
          </w:p>
          <w:p w:rsidR="00934755" w:rsidRPr="00934755" w:rsidRDefault="00934755" w:rsidP="00C55D14">
            <w:pPr>
              <w:jc w:val="both"/>
              <w:rPr>
                <w:bCs/>
                <w:color w:val="000000"/>
                <w:spacing w:val="-3"/>
              </w:rPr>
            </w:pPr>
            <w:r w:rsidRPr="00934755">
              <w:rPr>
                <w:bCs/>
                <w:color w:val="000000"/>
                <w:spacing w:val="-3"/>
              </w:rPr>
              <w:t>Технология обработки ткани.</w:t>
            </w:r>
          </w:p>
          <w:p w:rsidR="00934755" w:rsidRPr="00934755" w:rsidRDefault="00934755" w:rsidP="00C55D14">
            <w:pPr>
              <w:jc w:val="both"/>
              <w:rPr>
                <w:bCs/>
                <w:color w:val="000000"/>
                <w:spacing w:val="-3"/>
              </w:rPr>
            </w:pPr>
            <w:r w:rsidRPr="00934755">
              <w:rPr>
                <w:bCs/>
                <w:color w:val="000000"/>
                <w:spacing w:val="-3"/>
              </w:rPr>
              <w:t>Технология .Обработка бумаги и картона-1.</w:t>
            </w:r>
          </w:p>
          <w:p w:rsidR="00934755" w:rsidRPr="00934755" w:rsidRDefault="00934755" w:rsidP="00C55D14">
            <w:pPr>
              <w:jc w:val="both"/>
              <w:rPr>
                <w:bCs/>
                <w:color w:val="000000"/>
                <w:spacing w:val="-3"/>
              </w:rPr>
            </w:pPr>
            <w:r w:rsidRPr="00934755">
              <w:rPr>
                <w:bCs/>
                <w:color w:val="000000"/>
                <w:spacing w:val="-3"/>
              </w:rPr>
              <w:t>Технология .Обработка бумаги и картона -2.</w:t>
            </w:r>
          </w:p>
          <w:p w:rsidR="0038753C" w:rsidRDefault="00934755" w:rsidP="00C55D14">
            <w:pPr>
              <w:jc w:val="both"/>
              <w:rPr>
                <w:bCs/>
                <w:color w:val="000000"/>
                <w:spacing w:val="-3"/>
              </w:rPr>
            </w:pPr>
            <w:r w:rsidRPr="00934755">
              <w:rPr>
                <w:bCs/>
                <w:color w:val="000000"/>
                <w:spacing w:val="-3"/>
              </w:rPr>
              <w:t>Технология.Организация рабочего места(для работы с разным материалом).</w:t>
            </w:r>
          </w:p>
        </w:tc>
        <w:tc>
          <w:tcPr>
            <w:tcW w:w="7393" w:type="dxa"/>
          </w:tcPr>
          <w:p w:rsidR="0038753C" w:rsidRDefault="0038753C" w:rsidP="00C55D14">
            <w:pPr>
              <w:jc w:val="both"/>
              <w:rPr>
                <w:bCs/>
                <w:color w:val="000000"/>
                <w:spacing w:val="-3"/>
              </w:rPr>
            </w:pPr>
          </w:p>
        </w:tc>
      </w:tr>
      <w:tr w:rsidR="0038753C" w:rsidTr="0038753C">
        <w:tc>
          <w:tcPr>
            <w:tcW w:w="7393" w:type="dxa"/>
          </w:tcPr>
          <w:p w:rsidR="0038753C" w:rsidRPr="00934755" w:rsidRDefault="00934755" w:rsidP="00C55D14">
            <w:pPr>
              <w:jc w:val="both"/>
              <w:rPr>
                <w:b/>
                <w:bCs/>
                <w:color w:val="000000"/>
                <w:spacing w:val="-3"/>
              </w:rPr>
            </w:pPr>
            <w:r w:rsidRPr="00934755">
              <w:rPr>
                <w:b/>
                <w:bCs/>
                <w:color w:val="000000"/>
                <w:spacing w:val="-3"/>
              </w:rPr>
              <w:t>Информационно-коммуникативные средства</w:t>
            </w:r>
          </w:p>
        </w:tc>
        <w:tc>
          <w:tcPr>
            <w:tcW w:w="7393" w:type="dxa"/>
          </w:tcPr>
          <w:p w:rsidR="0038753C" w:rsidRDefault="0038753C" w:rsidP="00C55D14">
            <w:pPr>
              <w:jc w:val="both"/>
              <w:rPr>
                <w:bCs/>
                <w:color w:val="000000"/>
                <w:spacing w:val="-3"/>
              </w:rPr>
            </w:pPr>
          </w:p>
        </w:tc>
      </w:tr>
      <w:tr w:rsidR="0038753C" w:rsidTr="0038753C">
        <w:tc>
          <w:tcPr>
            <w:tcW w:w="7393" w:type="dxa"/>
          </w:tcPr>
          <w:p w:rsidR="00934755" w:rsidRPr="00934755" w:rsidRDefault="00934755" w:rsidP="00C55D14">
            <w:pPr>
              <w:jc w:val="both"/>
              <w:rPr>
                <w:bCs/>
                <w:color w:val="000000"/>
                <w:spacing w:val="-3"/>
              </w:rPr>
            </w:pPr>
            <w:r w:rsidRPr="00934755">
              <w:rPr>
                <w:bCs/>
                <w:color w:val="000000"/>
                <w:spacing w:val="-3"/>
              </w:rPr>
              <w:t xml:space="preserve">Электронное приложение к учебнику Роговцевой Н.И. «Технология. 1 класс» </w:t>
            </w:r>
          </w:p>
          <w:p w:rsidR="00934755" w:rsidRPr="00934755" w:rsidRDefault="00934755" w:rsidP="00C55D14">
            <w:pPr>
              <w:jc w:val="both"/>
              <w:rPr>
                <w:bCs/>
                <w:color w:val="000000"/>
                <w:spacing w:val="-3"/>
              </w:rPr>
            </w:pPr>
            <w:r w:rsidRPr="00934755">
              <w:rPr>
                <w:bCs/>
                <w:color w:val="000000"/>
                <w:spacing w:val="-3"/>
              </w:rPr>
              <w:t xml:space="preserve">Электронное приложение к учебнику Роговцевой Н.И. «Технология. 2 класс» </w:t>
            </w:r>
          </w:p>
          <w:p w:rsidR="00934755" w:rsidRPr="00934755" w:rsidRDefault="00934755" w:rsidP="00C55D14">
            <w:pPr>
              <w:jc w:val="both"/>
              <w:rPr>
                <w:bCs/>
                <w:color w:val="000000"/>
                <w:spacing w:val="-3"/>
              </w:rPr>
            </w:pPr>
            <w:r w:rsidRPr="00934755">
              <w:rPr>
                <w:bCs/>
                <w:color w:val="000000"/>
                <w:spacing w:val="-3"/>
              </w:rPr>
              <w:t xml:space="preserve">Электронное приложение к учебнику Роговцевой Н.И. «Технология. 3 класс» </w:t>
            </w:r>
          </w:p>
          <w:p w:rsidR="0038753C" w:rsidRDefault="00934755" w:rsidP="00C55D14">
            <w:pPr>
              <w:jc w:val="both"/>
              <w:rPr>
                <w:bCs/>
                <w:color w:val="000000"/>
                <w:spacing w:val="-3"/>
              </w:rPr>
            </w:pPr>
            <w:r w:rsidRPr="00934755">
              <w:rPr>
                <w:bCs/>
                <w:color w:val="000000"/>
                <w:spacing w:val="-3"/>
              </w:rPr>
              <w:t>Электронное приложение к учебнику Роговцевой Н.И. «Технология. 4 класс»</w:t>
            </w:r>
          </w:p>
        </w:tc>
        <w:tc>
          <w:tcPr>
            <w:tcW w:w="7393" w:type="dxa"/>
          </w:tcPr>
          <w:p w:rsidR="0038753C" w:rsidRDefault="00934755" w:rsidP="00C55D14">
            <w:pPr>
              <w:jc w:val="both"/>
              <w:rPr>
                <w:bCs/>
                <w:color w:val="000000"/>
                <w:spacing w:val="-3"/>
              </w:rPr>
            </w:pPr>
            <w:r w:rsidRPr="00934755">
              <w:rPr>
                <w:bCs/>
                <w:color w:val="000000"/>
                <w:spacing w:val="-3"/>
              </w:rPr>
              <w:t xml:space="preserve">Соответствует </w:t>
            </w:r>
            <w:r>
              <w:rPr>
                <w:bCs/>
                <w:color w:val="000000"/>
                <w:spacing w:val="-3"/>
              </w:rPr>
              <w:t xml:space="preserve">содержанию учебника. В пособии </w:t>
            </w:r>
            <w:r w:rsidRPr="00934755">
              <w:rPr>
                <w:bCs/>
                <w:color w:val="000000"/>
                <w:spacing w:val="-3"/>
              </w:rPr>
              <w:t>представлены слайдовые иллюстрации к вводным текстам тем, закадровые комментарии к ним, правила и технология работы с материалами, инструментами, видео-запись изготовления всех изделий с подробным комментарием всех методистов. Видеозапись организации проектной деятельности учащихся снабжена квалифицированными комментариями.</w:t>
            </w:r>
          </w:p>
        </w:tc>
      </w:tr>
      <w:tr w:rsidR="0038753C" w:rsidTr="0038753C">
        <w:tc>
          <w:tcPr>
            <w:tcW w:w="7393" w:type="dxa"/>
          </w:tcPr>
          <w:p w:rsidR="0038753C" w:rsidRPr="00934755" w:rsidRDefault="00934755" w:rsidP="00C55D14">
            <w:pPr>
              <w:jc w:val="both"/>
              <w:rPr>
                <w:b/>
                <w:bCs/>
                <w:color w:val="000000"/>
                <w:spacing w:val="-3"/>
              </w:rPr>
            </w:pPr>
            <w:r w:rsidRPr="00934755">
              <w:rPr>
                <w:b/>
                <w:bCs/>
                <w:color w:val="000000"/>
                <w:spacing w:val="-3"/>
              </w:rPr>
              <w:t>Экранно- звуковые пособия.</w:t>
            </w:r>
          </w:p>
        </w:tc>
        <w:tc>
          <w:tcPr>
            <w:tcW w:w="7393" w:type="dxa"/>
          </w:tcPr>
          <w:p w:rsidR="0038753C" w:rsidRDefault="0038753C" w:rsidP="00C55D14">
            <w:pPr>
              <w:jc w:val="both"/>
              <w:rPr>
                <w:bCs/>
                <w:color w:val="000000"/>
                <w:spacing w:val="-3"/>
              </w:rPr>
            </w:pPr>
          </w:p>
        </w:tc>
      </w:tr>
      <w:tr w:rsidR="0038753C" w:rsidTr="0038753C">
        <w:tc>
          <w:tcPr>
            <w:tcW w:w="7393" w:type="dxa"/>
          </w:tcPr>
          <w:p w:rsidR="0038753C" w:rsidRDefault="00934755" w:rsidP="00C55D14">
            <w:pPr>
              <w:jc w:val="both"/>
              <w:rPr>
                <w:bCs/>
                <w:color w:val="000000"/>
                <w:spacing w:val="-3"/>
              </w:rPr>
            </w:pPr>
            <w:r w:rsidRPr="00934755">
              <w:rPr>
                <w:bCs/>
                <w:color w:val="000000"/>
                <w:spacing w:val="-3"/>
              </w:rPr>
              <w:t>Видео</w:t>
            </w:r>
            <w:r w:rsidR="00AF0D5C">
              <w:rPr>
                <w:bCs/>
                <w:color w:val="000000"/>
                <w:spacing w:val="-3"/>
              </w:rPr>
              <w:t>фильмы:DVD</w:t>
            </w:r>
            <w:r w:rsidRPr="00934755">
              <w:rPr>
                <w:bCs/>
                <w:color w:val="000000"/>
                <w:spacing w:val="-3"/>
              </w:rPr>
              <w:t>«Оригами».</w:t>
            </w:r>
          </w:p>
        </w:tc>
        <w:tc>
          <w:tcPr>
            <w:tcW w:w="7393" w:type="dxa"/>
          </w:tcPr>
          <w:p w:rsidR="0038753C" w:rsidRDefault="0038753C" w:rsidP="00C55D14">
            <w:pPr>
              <w:jc w:val="both"/>
              <w:rPr>
                <w:bCs/>
                <w:color w:val="000000"/>
                <w:spacing w:val="-3"/>
              </w:rPr>
            </w:pPr>
          </w:p>
        </w:tc>
      </w:tr>
      <w:tr w:rsidR="0038753C" w:rsidTr="0038753C">
        <w:tc>
          <w:tcPr>
            <w:tcW w:w="7393" w:type="dxa"/>
          </w:tcPr>
          <w:p w:rsidR="0038753C" w:rsidRDefault="0038753C" w:rsidP="00C55D14">
            <w:pPr>
              <w:jc w:val="both"/>
              <w:rPr>
                <w:bCs/>
                <w:color w:val="000000"/>
                <w:spacing w:val="-3"/>
              </w:rPr>
            </w:pPr>
          </w:p>
        </w:tc>
        <w:tc>
          <w:tcPr>
            <w:tcW w:w="7393" w:type="dxa"/>
          </w:tcPr>
          <w:p w:rsidR="0038753C" w:rsidRDefault="0038753C" w:rsidP="00C55D14">
            <w:pPr>
              <w:jc w:val="both"/>
              <w:rPr>
                <w:bCs/>
                <w:color w:val="000000"/>
                <w:spacing w:val="-3"/>
              </w:rPr>
            </w:pPr>
          </w:p>
        </w:tc>
      </w:tr>
      <w:tr w:rsidR="0038753C" w:rsidTr="0038753C">
        <w:tc>
          <w:tcPr>
            <w:tcW w:w="7393" w:type="dxa"/>
          </w:tcPr>
          <w:p w:rsidR="0038753C" w:rsidRPr="00934755" w:rsidRDefault="00934755" w:rsidP="00C55D14">
            <w:pPr>
              <w:jc w:val="both"/>
              <w:rPr>
                <w:b/>
                <w:bCs/>
                <w:color w:val="000000"/>
                <w:spacing w:val="-3"/>
              </w:rPr>
            </w:pPr>
            <w:r w:rsidRPr="00934755">
              <w:rPr>
                <w:b/>
                <w:bCs/>
                <w:color w:val="000000"/>
                <w:spacing w:val="-3"/>
              </w:rPr>
              <w:t>Учебно- практическое и учебно- лабораторное оборудование.</w:t>
            </w:r>
          </w:p>
        </w:tc>
        <w:tc>
          <w:tcPr>
            <w:tcW w:w="7393" w:type="dxa"/>
          </w:tcPr>
          <w:p w:rsidR="0038753C" w:rsidRDefault="0038753C" w:rsidP="00C55D14">
            <w:pPr>
              <w:jc w:val="both"/>
              <w:rPr>
                <w:bCs/>
                <w:color w:val="000000"/>
                <w:spacing w:val="-3"/>
              </w:rPr>
            </w:pPr>
          </w:p>
        </w:tc>
      </w:tr>
      <w:tr w:rsidR="0038753C" w:rsidTr="0038753C">
        <w:tc>
          <w:tcPr>
            <w:tcW w:w="7393" w:type="dxa"/>
          </w:tcPr>
          <w:p w:rsidR="00934755" w:rsidRPr="00934755" w:rsidRDefault="00934755" w:rsidP="00C55D14">
            <w:pPr>
              <w:jc w:val="both"/>
              <w:rPr>
                <w:bCs/>
                <w:color w:val="000000"/>
                <w:spacing w:val="-3"/>
              </w:rPr>
            </w:pPr>
            <w:r w:rsidRPr="00934755">
              <w:rPr>
                <w:bCs/>
                <w:color w:val="000000"/>
                <w:spacing w:val="-3"/>
              </w:rPr>
              <w:t>Набор инструментов для работы с различными материалами в соответствии с программой обучения.</w:t>
            </w:r>
          </w:p>
          <w:p w:rsidR="00934755" w:rsidRPr="00934755" w:rsidRDefault="00934755" w:rsidP="00C55D14">
            <w:pPr>
              <w:jc w:val="both"/>
              <w:rPr>
                <w:bCs/>
                <w:color w:val="000000"/>
                <w:spacing w:val="-3"/>
              </w:rPr>
            </w:pPr>
            <w:r w:rsidRPr="00934755">
              <w:rPr>
                <w:bCs/>
                <w:color w:val="000000"/>
                <w:spacing w:val="-3"/>
              </w:rPr>
              <w:t xml:space="preserve">Набор металлических конструкторов. </w:t>
            </w:r>
          </w:p>
          <w:p w:rsidR="00934755" w:rsidRPr="00934755" w:rsidRDefault="00934755" w:rsidP="00C55D14">
            <w:pPr>
              <w:jc w:val="both"/>
              <w:rPr>
                <w:bCs/>
                <w:color w:val="000000"/>
                <w:spacing w:val="-3"/>
              </w:rPr>
            </w:pPr>
            <w:r w:rsidRPr="00934755">
              <w:rPr>
                <w:bCs/>
                <w:color w:val="000000"/>
                <w:spacing w:val="-3"/>
              </w:rPr>
              <w:t>Набор пластмассовых конструкторов «Лего». Образовательный конструктор «Лего».</w:t>
            </w:r>
          </w:p>
          <w:p w:rsidR="00934755" w:rsidRPr="00934755" w:rsidRDefault="00934755" w:rsidP="00C55D14">
            <w:pPr>
              <w:jc w:val="both"/>
              <w:rPr>
                <w:bCs/>
                <w:color w:val="000000"/>
                <w:spacing w:val="-3"/>
              </w:rPr>
            </w:pPr>
            <w:r w:rsidRPr="00934755">
              <w:rPr>
                <w:bCs/>
                <w:color w:val="000000"/>
                <w:spacing w:val="-3"/>
              </w:rPr>
              <w:t>«Мир вокруг нас». Строительные кирпичики.</w:t>
            </w:r>
          </w:p>
          <w:p w:rsidR="00934755" w:rsidRPr="00934755" w:rsidRDefault="00934755" w:rsidP="00C55D14">
            <w:pPr>
              <w:jc w:val="both"/>
              <w:rPr>
                <w:bCs/>
                <w:color w:val="000000"/>
                <w:spacing w:val="-3"/>
              </w:rPr>
            </w:pPr>
            <w:r w:rsidRPr="00934755">
              <w:rPr>
                <w:bCs/>
                <w:color w:val="000000"/>
                <w:spacing w:val="-3"/>
              </w:rPr>
              <w:t>Набор демонстрационных материалов, коллекций (в соответствии с программой).</w:t>
            </w:r>
          </w:p>
          <w:p w:rsidR="00934755" w:rsidRPr="00934755" w:rsidRDefault="00934755" w:rsidP="00C55D14">
            <w:pPr>
              <w:jc w:val="both"/>
              <w:rPr>
                <w:bCs/>
                <w:color w:val="000000"/>
                <w:spacing w:val="-3"/>
              </w:rPr>
            </w:pPr>
            <w:r w:rsidRPr="00934755">
              <w:rPr>
                <w:bCs/>
                <w:color w:val="000000"/>
                <w:spacing w:val="-3"/>
              </w:rPr>
              <w:t xml:space="preserve">Объёмные модели геометрических фигур. </w:t>
            </w:r>
          </w:p>
          <w:p w:rsidR="00934755" w:rsidRPr="00934755" w:rsidRDefault="00934755" w:rsidP="00C55D14">
            <w:pPr>
              <w:jc w:val="both"/>
              <w:rPr>
                <w:bCs/>
                <w:color w:val="000000"/>
                <w:spacing w:val="-3"/>
              </w:rPr>
            </w:pPr>
            <w:r w:rsidRPr="00934755">
              <w:rPr>
                <w:bCs/>
                <w:color w:val="000000"/>
                <w:spacing w:val="-3"/>
              </w:rPr>
              <w:t>Наборы цветной бумаги,картона,в том числе гофрированного ,кальки, картографической, миллиметровой, бархатной,крепированной  и др.</w:t>
            </w:r>
          </w:p>
          <w:p w:rsidR="0038753C" w:rsidRDefault="00934755" w:rsidP="00C55D14">
            <w:pPr>
              <w:jc w:val="both"/>
              <w:rPr>
                <w:bCs/>
                <w:color w:val="000000"/>
                <w:spacing w:val="-3"/>
              </w:rPr>
            </w:pPr>
            <w:r w:rsidRPr="00934755">
              <w:rPr>
                <w:bCs/>
                <w:color w:val="000000"/>
                <w:spacing w:val="-3"/>
              </w:rPr>
              <w:t>Заготовки природного материала.</w:t>
            </w:r>
          </w:p>
        </w:tc>
        <w:tc>
          <w:tcPr>
            <w:tcW w:w="7393" w:type="dxa"/>
          </w:tcPr>
          <w:p w:rsidR="0038753C" w:rsidRDefault="0038753C" w:rsidP="00C55D14">
            <w:pPr>
              <w:jc w:val="both"/>
              <w:rPr>
                <w:bCs/>
                <w:color w:val="000000"/>
                <w:spacing w:val="-3"/>
              </w:rPr>
            </w:pPr>
          </w:p>
        </w:tc>
      </w:tr>
      <w:tr w:rsidR="0038753C" w:rsidTr="0038753C">
        <w:tc>
          <w:tcPr>
            <w:tcW w:w="7393" w:type="dxa"/>
          </w:tcPr>
          <w:p w:rsidR="0038753C" w:rsidRPr="00A152A0" w:rsidRDefault="00A152A0" w:rsidP="00C55D14">
            <w:pPr>
              <w:jc w:val="both"/>
              <w:rPr>
                <w:b/>
                <w:bCs/>
                <w:color w:val="000000"/>
                <w:spacing w:val="-3"/>
              </w:rPr>
            </w:pPr>
            <w:r w:rsidRPr="00A152A0">
              <w:rPr>
                <w:b/>
                <w:bCs/>
                <w:color w:val="000000"/>
                <w:spacing w:val="-3"/>
              </w:rPr>
              <w:t>Наименование объектов и средств материально-технического обеспечения.</w:t>
            </w:r>
          </w:p>
        </w:tc>
        <w:tc>
          <w:tcPr>
            <w:tcW w:w="7393" w:type="dxa"/>
          </w:tcPr>
          <w:p w:rsidR="0038753C" w:rsidRDefault="0038753C" w:rsidP="00C55D14">
            <w:pPr>
              <w:jc w:val="both"/>
              <w:rPr>
                <w:bCs/>
                <w:color w:val="000000"/>
                <w:spacing w:val="-3"/>
              </w:rPr>
            </w:pPr>
          </w:p>
        </w:tc>
      </w:tr>
      <w:tr w:rsidR="00A152A0" w:rsidTr="0038753C">
        <w:tc>
          <w:tcPr>
            <w:tcW w:w="7393" w:type="dxa"/>
          </w:tcPr>
          <w:p w:rsidR="00A152A0" w:rsidRPr="00211EAF" w:rsidRDefault="00A152A0" w:rsidP="00C55D14">
            <w:pPr>
              <w:jc w:val="both"/>
              <w:rPr>
                <w:bCs/>
                <w:color w:val="000000"/>
                <w:spacing w:val="-3"/>
              </w:rPr>
            </w:pPr>
            <w:r w:rsidRPr="00A152A0">
              <w:rPr>
                <w:bCs/>
                <w:color w:val="000000"/>
                <w:spacing w:val="-3"/>
              </w:rPr>
              <w:t>Слайды по основным темам курса.</w:t>
            </w:r>
          </w:p>
        </w:tc>
        <w:tc>
          <w:tcPr>
            <w:tcW w:w="7393" w:type="dxa"/>
          </w:tcPr>
          <w:p w:rsidR="00A152A0" w:rsidRDefault="00A152A0" w:rsidP="00C55D14">
            <w:pPr>
              <w:jc w:val="both"/>
              <w:rPr>
                <w:bCs/>
                <w:color w:val="000000"/>
                <w:spacing w:val="-3"/>
              </w:rPr>
            </w:pPr>
          </w:p>
        </w:tc>
      </w:tr>
      <w:tr w:rsidR="00A152A0" w:rsidTr="0038753C">
        <w:tc>
          <w:tcPr>
            <w:tcW w:w="7393" w:type="dxa"/>
          </w:tcPr>
          <w:p w:rsidR="00A152A0" w:rsidRPr="00A152A0" w:rsidRDefault="00A152A0" w:rsidP="00C55D14">
            <w:pPr>
              <w:jc w:val="both"/>
              <w:rPr>
                <w:b/>
                <w:bCs/>
                <w:color w:val="000000"/>
                <w:spacing w:val="-3"/>
              </w:rPr>
            </w:pPr>
            <w:r w:rsidRPr="00A152A0">
              <w:rPr>
                <w:b/>
                <w:bCs/>
                <w:color w:val="000000"/>
                <w:spacing w:val="-3"/>
              </w:rPr>
              <w:t>Технические средства обучения.</w:t>
            </w:r>
          </w:p>
        </w:tc>
        <w:tc>
          <w:tcPr>
            <w:tcW w:w="7393" w:type="dxa"/>
          </w:tcPr>
          <w:p w:rsidR="00A152A0" w:rsidRDefault="00A152A0" w:rsidP="00C55D14">
            <w:pPr>
              <w:jc w:val="both"/>
              <w:rPr>
                <w:bCs/>
                <w:color w:val="000000"/>
                <w:spacing w:val="-3"/>
              </w:rPr>
            </w:pPr>
          </w:p>
        </w:tc>
      </w:tr>
      <w:tr w:rsidR="00A152A0" w:rsidTr="0038753C">
        <w:tc>
          <w:tcPr>
            <w:tcW w:w="7393" w:type="dxa"/>
          </w:tcPr>
          <w:p w:rsidR="00A152A0" w:rsidRPr="00A152A0" w:rsidRDefault="00A152A0" w:rsidP="00C55D14">
            <w:pPr>
              <w:jc w:val="both"/>
              <w:rPr>
                <w:bCs/>
                <w:color w:val="000000"/>
                <w:spacing w:val="-3"/>
              </w:rPr>
            </w:pPr>
            <w:r w:rsidRPr="00A152A0">
              <w:rPr>
                <w:bCs/>
                <w:color w:val="000000"/>
                <w:spacing w:val="-3"/>
              </w:rPr>
              <w:t>Оборудование рабочего места учителя.</w:t>
            </w:r>
          </w:p>
          <w:p w:rsidR="00A152A0" w:rsidRPr="00A152A0" w:rsidRDefault="00A152A0" w:rsidP="00C55D14">
            <w:pPr>
              <w:jc w:val="both"/>
              <w:rPr>
                <w:bCs/>
                <w:color w:val="000000"/>
                <w:spacing w:val="-3"/>
              </w:rPr>
            </w:pPr>
            <w:r w:rsidRPr="00A152A0">
              <w:rPr>
                <w:bCs/>
                <w:color w:val="000000"/>
                <w:spacing w:val="-3"/>
              </w:rPr>
              <w:t>Классная доска с набором приспособлений для крепления таблиц.</w:t>
            </w:r>
          </w:p>
          <w:p w:rsidR="00A152A0" w:rsidRPr="00A152A0" w:rsidRDefault="00A152A0" w:rsidP="00C55D14">
            <w:pPr>
              <w:jc w:val="both"/>
              <w:rPr>
                <w:bCs/>
                <w:color w:val="000000"/>
                <w:spacing w:val="-3"/>
              </w:rPr>
            </w:pPr>
            <w:r w:rsidRPr="00A152A0">
              <w:rPr>
                <w:bCs/>
                <w:color w:val="000000"/>
                <w:spacing w:val="-3"/>
              </w:rPr>
              <w:t>Магнитная доска.</w:t>
            </w:r>
          </w:p>
          <w:p w:rsidR="00A152A0" w:rsidRPr="00A152A0" w:rsidRDefault="00A152A0" w:rsidP="00C55D14">
            <w:pPr>
              <w:jc w:val="both"/>
              <w:rPr>
                <w:bCs/>
                <w:color w:val="000000"/>
                <w:spacing w:val="-3"/>
              </w:rPr>
            </w:pPr>
            <w:r w:rsidRPr="00A152A0">
              <w:rPr>
                <w:bCs/>
                <w:color w:val="000000"/>
                <w:spacing w:val="-3"/>
              </w:rPr>
              <w:t>Персональный компьютер с принтером.</w:t>
            </w:r>
          </w:p>
          <w:p w:rsidR="00A152A0" w:rsidRPr="00A152A0" w:rsidRDefault="00A152A0" w:rsidP="00C55D14">
            <w:pPr>
              <w:jc w:val="both"/>
              <w:rPr>
                <w:bCs/>
                <w:color w:val="000000"/>
                <w:spacing w:val="-3"/>
              </w:rPr>
            </w:pPr>
            <w:r w:rsidRPr="00A152A0">
              <w:rPr>
                <w:bCs/>
                <w:color w:val="000000"/>
                <w:spacing w:val="-3"/>
              </w:rPr>
              <w:t>Ксерокс.</w:t>
            </w:r>
          </w:p>
          <w:p w:rsidR="00A152A0" w:rsidRPr="00A152A0" w:rsidRDefault="00A152A0" w:rsidP="00C55D14">
            <w:pPr>
              <w:jc w:val="both"/>
              <w:rPr>
                <w:bCs/>
                <w:color w:val="000000"/>
                <w:spacing w:val="-3"/>
              </w:rPr>
            </w:pPr>
            <w:r w:rsidRPr="00A152A0">
              <w:rPr>
                <w:bCs/>
                <w:color w:val="000000"/>
                <w:spacing w:val="-3"/>
              </w:rPr>
              <w:t>Мультимедийный проектор.</w:t>
            </w:r>
          </w:p>
          <w:p w:rsidR="00A152A0" w:rsidRPr="00A152A0" w:rsidRDefault="00A152A0" w:rsidP="00C55D14">
            <w:pPr>
              <w:jc w:val="both"/>
              <w:rPr>
                <w:bCs/>
                <w:color w:val="000000"/>
                <w:spacing w:val="-3"/>
              </w:rPr>
            </w:pPr>
            <w:r w:rsidRPr="00A152A0">
              <w:rPr>
                <w:bCs/>
                <w:color w:val="000000"/>
                <w:spacing w:val="-3"/>
              </w:rPr>
              <w:t>Проектор для демонстрации слайдов.</w:t>
            </w:r>
          </w:p>
          <w:p w:rsidR="00A152A0" w:rsidRPr="00A152A0" w:rsidRDefault="00A152A0" w:rsidP="00C55D14">
            <w:pPr>
              <w:jc w:val="both"/>
              <w:rPr>
                <w:b/>
                <w:bCs/>
                <w:color w:val="000000"/>
                <w:spacing w:val="-3"/>
              </w:rPr>
            </w:pPr>
            <w:r w:rsidRPr="00A152A0">
              <w:rPr>
                <w:bCs/>
                <w:color w:val="000000"/>
                <w:spacing w:val="-3"/>
              </w:rPr>
              <w:t>Экспозиционный экран размером не менее 150/150 см.</w:t>
            </w:r>
          </w:p>
        </w:tc>
        <w:tc>
          <w:tcPr>
            <w:tcW w:w="7393" w:type="dxa"/>
          </w:tcPr>
          <w:p w:rsidR="00A152A0" w:rsidRDefault="00A152A0" w:rsidP="00C55D14">
            <w:pPr>
              <w:jc w:val="both"/>
              <w:rPr>
                <w:bCs/>
                <w:color w:val="000000"/>
                <w:spacing w:val="-3"/>
              </w:rPr>
            </w:pPr>
          </w:p>
        </w:tc>
      </w:tr>
      <w:tr w:rsidR="00A152A0" w:rsidTr="0038753C">
        <w:tc>
          <w:tcPr>
            <w:tcW w:w="7393" w:type="dxa"/>
          </w:tcPr>
          <w:p w:rsidR="00A152A0" w:rsidRPr="00A152A0" w:rsidRDefault="00A152A0" w:rsidP="00C55D14">
            <w:pPr>
              <w:jc w:val="both"/>
              <w:rPr>
                <w:b/>
                <w:bCs/>
                <w:color w:val="000000"/>
                <w:spacing w:val="-3"/>
              </w:rPr>
            </w:pPr>
            <w:r w:rsidRPr="00A152A0">
              <w:rPr>
                <w:b/>
                <w:bCs/>
                <w:color w:val="000000"/>
                <w:spacing w:val="-3"/>
              </w:rPr>
              <w:t>Оборудование класса.</w:t>
            </w:r>
          </w:p>
        </w:tc>
        <w:tc>
          <w:tcPr>
            <w:tcW w:w="7393" w:type="dxa"/>
          </w:tcPr>
          <w:p w:rsidR="00A152A0" w:rsidRDefault="00A152A0" w:rsidP="00C55D14">
            <w:pPr>
              <w:jc w:val="both"/>
              <w:rPr>
                <w:bCs/>
                <w:color w:val="000000"/>
                <w:spacing w:val="-3"/>
              </w:rPr>
            </w:pPr>
          </w:p>
        </w:tc>
      </w:tr>
      <w:tr w:rsidR="00A152A0" w:rsidTr="0038753C">
        <w:tc>
          <w:tcPr>
            <w:tcW w:w="7393" w:type="dxa"/>
          </w:tcPr>
          <w:p w:rsidR="00A152A0" w:rsidRPr="00A152A0" w:rsidRDefault="00A152A0" w:rsidP="00C55D14">
            <w:pPr>
              <w:jc w:val="both"/>
              <w:rPr>
                <w:bCs/>
                <w:color w:val="000000"/>
                <w:spacing w:val="-3"/>
              </w:rPr>
            </w:pPr>
            <w:r w:rsidRPr="00A152A0">
              <w:rPr>
                <w:bCs/>
                <w:color w:val="000000"/>
                <w:spacing w:val="-3"/>
              </w:rPr>
              <w:t>Ученические столы с комплектом стульев.</w:t>
            </w:r>
          </w:p>
          <w:p w:rsidR="00A152A0" w:rsidRPr="00A152A0" w:rsidRDefault="00A152A0" w:rsidP="00C55D14">
            <w:pPr>
              <w:jc w:val="both"/>
              <w:rPr>
                <w:bCs/>
                <w:color w:val="000000"/>
                <w:spacing w:val="-3"/>
              </w:rPr>
            </w:pPr>
            <w:r w:rsidRPr="00A152A0">
              <w:rPr>
                <w:bCs/>
                <w:color w:val="000000"/>
                <w:spacing w:val="-3"/>
              </w:rPr>
              <w:t>Стол учительский.</w:t>
            </w:r>
          </w:p>
          <w:p w:rsidR="00A152A0" w:rsidRPr="00A152A0" w:rsidRDefault="00A152A0" w:rsidP="00C55D14">
            <w:pPr>
              <w:jc w:val="both"/>
              <w:rPr>
                <w:bCs/>
                <w:color w:val="000000"/>
                <w:spacing w:val="-3"/>
              </w:rPr>
            </w:pPr>
            <w:r w:rsidRPr="00A152A0">
              <w:rPr>
                <w:bCs/>
                <w:color w:val="000000"/>
                <w:spacing w:val="-3"/>
              </w:rPr>
              <w:t>Шкафы для хранения учебников,дидактических материалов,пособий</w:t>
            </w:r>
            <w:r w:rsidR="00112716">
              <w:rPr>
                <w:bCs/>
                <w:color w:val="000000"/>
                <w:spacing w:val="-3"/>
              </w:rPr>
              <w:t xml:space="preserve"> ,</w:t>
            </w:r>
            <w:r w:rsidRPr="00A152A0">
              <w:rPr>
                <w:bCs/>
                <w:color w:val="000000"/>
                <w:spacing w:val="-3"/>
              </w:rPr>
              <w:t>учебного оборудования.</w:t>
            </w:r>
          </w:p>
          <w:p w:rsidR="00A152A0" w:rsidRPr="00A152A0" w:rsidRDefault="00A152A0" w:rsidP="00C55D14">
            <w:pPr>
              <w:jc w:val="both"/>
              <w:rPr>
                <w:bCs/>
                <w:color w:val="000000"/>
                <w:spacing w:val="-3"/>
              </w:rPr>
            </w:pPr>
            <w:r w:rsidRPr="00A152A0">
              <w:rPr>
                <w:bCs/>
                <w:color w:val="000000"/>
                <w:spacing w:val="-3"/>
              </w:rPr>
              <w:t>Настенные доски для вывешивания иллюстративного материала.</w:t>
            </w:r>
          </w:p>
          <w:p w:rsidR="00A152A0" w:rsidRPr="00A152A0" w:rsidRDefault="00A152A0" w:rsidP="00C55D14">
            <w:pPr>
              <w:jc w:val="both"/>
              <w:rPr>
                <w:b/>
                <w:bCs/>
                <w:color w:val="000000"/>
                <w:spacing w:val="-3"/>
              </w:rPr>
            </w:pPr>
            <w:r w:rsidRPr="00A152A0">
              <w:rPr>
                <w:bCs/>
                <w:color w:val="000000"/>
                <w:spacing w:val="-3"/>
              </w:rPr>
              <w:t>Подставки и витрины для экспонирования объемно-пространственных композиций.</w:t>
            </w:r>
          </w:p>
        </w:tc>
        <w:tc>
          <w:tcPr>
            <w:tcW w:w="7393" w:type="dxa"/>
          </w:tcPr>
          <w:p w:rsidR="00A152A0" w:rsidRDefault="00A152A0" w:rsidP="00C55D14">
            <w:pPr>
              <w:jc w:val="both"/>
              <w:rPr>
                <w:bCs/>
                <w:color w:val="000000"/>
                <w:spacing w:val="-3"/>
              </w:rPr>
            </w:pPr>
            <w:r w:rsidRPr="00A152A0">
              <w:rPr>
                <w:bCs/>
                <w:color w:val="000000"/>
                <w:spacing w:val="-3"/>
              </w:rPr>
              <w:t>В соответствии с санитарно-гигиеническими нормами.</w:t>
            </w:r>
          </w:p>
        </w:tc>
      </w:tr>
    </w:tbl>
    <w:p w:rsidR="00C77F41" w:rsidRPr="0038753C" w:rsidRDefault="00C77F41" w:rsidP="00C55D14">
      <w:pPr>
        <w:shd w:val="clear" w:color="auto" w:fill="FFFFFF"/>
        <w:jc w:val="both"/>
        <w:rPr>
          <w:bCs/>
          <w:color w:val="000000"/>
          <w:spacing w:val="-3"/>
        </w:rPr>
      </w:pPr>
    </w:p>
    <w:p w:rsidR="00525A31" w:rsidRDefault="00525A31" w:rsidP="00C55D14">
      <w:pPr>
        <w:shd w:val="clear" w:color="auto" w:fill="FFFFFF"/>
        <w:jc w:val="both"/>
        <w:rPr>
          <w:b/>
          <w:bCs/>
          <w:color w:val="000000"/>
          <w:spacing w:val="-3"/>
        </w:rPr>
      </w:pPr>
    </w:p>
    <w:p w:rsidR="00377D86" w:rsidRPr="00C55D14" w:rsidRDefault="00377D86" w:rsidP="00C55D14">
      <w:pPr>
        <w:pStyle w:val="ParagraphStyle"/>
        <w:keepNext/>
        <w:ind w:firstLine="360"/>
        <w:jc w:val="both"/>
        <w:rPr>
          <w:rFonts w:ascii="Times New Roman" w:hAnsi="Times New Roman" w:cs="Times New Roman"/>
          <w:b/>
          <w:bCs/>
          <w:szCs w:val="28"/>
        </w:rPr>
      </w:pPr>
      <w:r w:rsidRPr="00C55D14">
        <w:rPr>
          <w:rFonts w:ascii="Times New Roman" w:hAnsi="Times New Roman" w:cs="Times New Roman"/>
          <w:b/>
          <w:bCs/>
          <w:szCs w:val="28"/>
        </w:rPr>
        <w:t>Интернет-ресурсы.</w:t>
      </w:r>
    </w:p>
    <w:p w:rsidR="00377D86" w:rsidRPr="00C55D14" w:rsidRDefault="00377D86" w:rsidP="00C55D14">
      <w:pPr>
        <w:pStyle w:val="ParagraphStyle"/>
        <w:keepNext/>
        <w:spacing w:before="45"/>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1. Электронная версия газеты «Начальная школа». – Режим доступа: http://nsc.1september.ru/index.php</w:t>
      </w:r>
    </w:p>
    <w:p w:rsidR="00377D86" w:rsidRPr="00C55D14" w:rsidRDefault="00377D86" w:rsidP="00C55D14">
      <w:pPr>
        <w:pStyle w:val="ParagraphStyle"/>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2. Я иду на урок начальной школы: основы художественной обработки различных материалов (сайт для учителей газеты «Начальная школа»). – Режим доступа: http://nsc.1september.ru/urok/index.php?SubjectID=150010</w:t>
      </w:r>
    </w:p>
    <w:p w:rsidR="00377D86" w:rsidRPr="00C55D14" w:rsidRDefault="00377D86" w:rsidP="00C55D14">
      <w:pPr>
        <w:pStyle w:val="ParagraphStyle"/>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3. Уроки творчества: искусство и технология в школе. – Режим доступа: http://www.it-n.ru/communities.aspx?cat_no=4262&amp;lib_no=30015&amp;tmpl=lib</w:t>
      </w:r>
    </w:p>
    <w:p w:rsidR="00377D86" w:rsidRPr="00C55D14" w:rsidRDefault="00377D86" w:rsidP="00C55D14">
      <w:pPr>
        <w:pStyle w:val="ParagraphStyle"/>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4. Уроки технологии: человек, природа, техника. 1 класс. – Режим доступа: http://www.prosv.ru/ebooks/Rogovceva_Uroki-tehnologii_1kl/index.html</w:t>
      </w:r>
    </w:p>
    <w:p w:rsidR="00377D86" w:rsidRPr="00C55D14" w:rsidRDefault="00377D86" w:rsidP="00C55D14">
      <w:pPr>
        <w:pStyle w:val="ParagraphStyle"/>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5. ИЗО и технический труд. Медиатека. Педсовет: образование, учитель, школа. – Режим доступа: http://pedsovet.org/component/option,com_mtree/task,listcats/cat_id,1275/</w:t>
      </w:r>
    </w:p>
    <w:p w:rsidR="00377D86" w:rsidRDefault="00377D86" w:rsidP="00C55D14">
      <w:pPr>
        <w:pStyle w:val="ParagraphStyle"/>
        <w:ind w:firstLine="360"/>
        <w:jc w:val="both"/>
        <w:rPr>
          <w:rFonts w:ascii="Times New Roman" w:hAnsi="Times New Roman" w:cs="Times New Roman"/>
          <w:color w:val="000000"/>
          <w:szCs w:val="28"/>
        </w:rPr>
      </w:pPr>
      <w:r w:rsidRPr="00C55D14">
        <w:rPr>
          <w:rFonts w:ascii="Times New Roman" w:hAnsi="Times New Roman" w:cs="Times New Roman"/>
          <w:color w:val="000000"/>
          <w:szCs w:val="28"/>
        </w:rPr>
        <w:t xml:space="preserve">6. Технология. Начальная школа. – Режим доступа: </w:t>
      </w:r>
      <w:hyperlink r:id="rId8" w:history="1">
        <w:r w:rsidR="00C55D14" w:rsidRPr="000C62EA">
          <w:rPr>
            <w:rStyle w:val="a4"/>
            <w:rFonts w:ascii="Times New Roman" w:hAnsi="Times New Roman" w:cs="Times New Roman"/>
            <w:szCs w:val="28"/>
          </w:rPr>
          <w:t>http://vinforika.ru/3_tehnology_es/index.htm</w:t>
        </w:r>
      </w:hyperlink>
    </w:p>
    <w:p w:rsidR="00C55D14" w:rsidRDefault="00C55D14" w:rsidP="00C55D14">
      <w:pPr>
        <w:pStyle w:val="ParagraphStyle"/>
        <w:ind w:firstLine="360"/>
        <w:jc w:val="both"/>
        <w:rPr>
          <w:rFonts w:ascii="Times New Roman" w:hAnsi="Times New Roman" w:cs="Times New Roman"/>
          <w:color w:val="000000"/>
          <w:szCs w:val="28"/>
        </w:rPr>
      </w:pPr>
    </w:p>
    <w:p w:rsidR="008F3F24" w:rsidRDefault="008F3F24" w:rsidP="00C55D14">
      <w:pPr>
        <w:pStyle w:val="ParagraphStyle"/>
        <w:ind w:firstLine="360"/>
        <w:jc w:val="both"/>
        <w:rPr>
          <w:rFonts w:ascii="Times New Roman" w:hAnsi="Times New Roman" w:cs="Times New Roman"/>
          <w:color w:val="000000"/>
          <w:szCs w:val="28"/>
        </w:rPr>
      </w:pPr>
    </w:p>
    <w:p w:rsidR="008F3F24" w:rsidRDefault="008F3F24" w:rsidP="00C55D14">
      <w:pPr>
        <w:pStyle w:val="ParagraphStyle"/>
        <w:ind w:firstLine="360"/>
        <w:jc w:val="both"/>
        <w:rPr>
          <w:rFonts w:ascii="Times New Roman" w:hAnsi="Times New Roman" w:cs="Times New Roman"/>
          <w:color w:val="000000"/>
          <w:szCs w:val="28"/>
        </w:rPr>
      </w:pPr>
    </w:p>
    <w:p w:rsidR="008F3F24" w:rsidRDefault="008F3F24" w:rsidP="00C55D14">
      <w:pPr>
        <w:pStyle w:val="ParagraphStyle"/>
        <w:ind w:firstLine="360"/>
        <w:jc w:val="both"/>
        <w:rPr>
          <w:rFonts w:ascii="Times New Roman" w:hAnsi="Times New Roman" w:cs="Times New Roman"/>
          <w:color w:val="000000"/>
          <w:szCs w:val="28"/>
        </w:rPr>
      </w:pPr>
    </w:p>
    <w:p w:rsidR="008F3F24" w:rsidRDefault="008F3F24" w:rsidP="00C55D14">
      <w:pPr>
        <w:pStyle w:val="ParagraphStyle"/>
        <w:ind w:firstLine="360"/>
        <w:jc w:val="both"/>
        <w:rPr>
          <w:rFonts w:ascii="Times New Roman" w:hAnsi="Times New Roman" w:cs="Times New Roman"/>
          <w:color w:val="000000"/>
          <w:szCs w:val="28"/>
        </w:rPr>
      </w:pPr>
    </w:p>
    <w:p w:rsidR="008F3F24" w:rsidRDefault="008F3F24" w:rsidP="00C55D14">
      <w:pPr>
        <w:pStyle w:val="ParagraphStyle"/>
        <w:ind w:firstLine="360"/>
        <w:jc w:val="both"/>
        <w:rPr>
          <w:rFonts w:ascii="Times New Roman" w:hAnsi="Times New Roman" w:cs="Times New Roman"/>
          <w:color w:val="000000"/>
          <w:szCs w:val="28"/>
        </w:rPr>
      </w:pPr>
    </w:p>
    <w:p w:rsidR="00C55D14" w:rsidRPr="00C55D14" w:rsidRDefault="00C55D14" w:rsidP="00C55D14">
      <w:pPr>
        <w:pStyle w:val="ParagraphStyle"/>
        <w:ind w:firstLine="360"/>
        <w:jc w:val="both"/>
        <w:rPr>
          <w:rFonts w:ascii="Times New Roman" w:hAnsi="Times New Roman" w:cs="Times New Roman"/>
          <w:color w:val="000000"/>
          <w:szCs w:val="28"/>
        </w:rPr>
      </w:pPr>
    </w:p>
    <w:p w:rsidR="00CD455F" w:rsidRDefault="00CD455F"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E55E02" w:rsidRDefault="00E55E02"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6139FE" w:rsidRDefault="006139FE"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p>
    <w:p w:rsidR="00C55D14" w:rsidRDefault="00C55D14" w:rsidP="00C55D14">
      <w:pPr>
        <w:shd w:val="clear" w:color="auto" w:fill="FFFFFF"/>
        <w:jc w:val="both"/>
        <w:rPr>
          <w:b/>
          <w:bCs/>
          <w:color w:val="000000"/>
          <w:spacing w:val="-3"/>
          <w:sz w:val="22"/>
        </w:rPr>
      </w:pPr>
      <w:r>
        <w:rPr>
          <w:b/>
          <w:bCs/>
          <w:color w:val="000000"/>
          <w:spacing w:val="-3"/>
          <w:sz w:val="22"/>
        </w:rPr>
        <w:t xml:space="preserve">                                                                                                                                                                                                         ПРИЛОЖЕНИЕ</w:t>
      </w:r>
    </w:p>
    <w:p w:rsidR="00A30813" w:rsidRDefault="00A30813" w:rsidP="00C55D14">
      <w:pPr>
        <w:shd w:val="clear" w:color="auto" w:fill="FFFFFF"/>
        <w:jc w:val="both"/>
        <w:rPr>
          <w:b/>
          <w:bCs/>
          <w:color w:val="000000"/>
          <w:spacing w:val="-3"/>
          <w:sz w:val="22"/>
        </w:rPr>
      </w:pPr>
      <w:r>
        <w:rPr>
          <w:b/>
          <w:bCs/>
          <w:color w:val="000000"/>
          <w:spacing w:val="-3"/>
          <w:sz w:val="22"/>
        </w:rPr>
        <w:t xml:space="preserve">                                                                                               1 класс</w:t>
      </w:r>
    </w:p>
    <w:p w:rsidR="000B7C39" w:rsidRPr="00E55E02" w:rsidRDefault="000B7C39" w:rsidP="000B7C39">
      <w:pPr>
        <w:autoSpaceDE w:val="0"/>
        <w:autoSpaceDN w:val="0"/>
        <w:adjustRightInd w:val="0"/>
        <w:rPr>
          <w:b/>
          <w:szCs w:val="28"/>
        </w:rPr>
      </w:pPr>
      <w:r w:rsidRPr="00E55E02">
        <w:rPr>
          <w:b/>
          <w:szCs w:val="28"/>
        </w:rPr>
        <w:t xml:space="preserve">            Проверочная работа  по теме: «Давайте познакомимся».</w:t>
      </w:r>
    </w:p>
    <w:p w:rsidR="000B7C39" w:rsidRPr="00E55E02" w:rsidRDefault="000B7C39" w:rsidP="000B7C39">
      <w:pPr>
        <w:spacing w:before="100" w:beforeAutospacing="1" w:after="100" w:afterAutospacing="1"/>
        <w:rPr>
          <w:b/>
        </w:rPr>
      </w:pPr>
      <w:r w:rsidRPr="00E55E02">
        <w:rPr>
          <w:b/>
        </w:rPr>
        <w:t>1. Работать – это значит:</w:t>
      </w:r>
    </w:p>
    <w:p w:rsidR="000B7C39" w:rsidRPr="001F5502" w:rsidRDefault="000B7C39" w:rsidP="000B7C39">
      <w:pPr>
        <w:spacing w:beforeAutospacing="1" w:after="100" w:afterAutospacing="1"/>
        <w:rPr>
          <w:sz w:val="28"/>
        </w:rPr>
      </w:pPr>
      <w:r w:rsidRPr="00E22D05">
        <w:rPr>
          <w:iCs/>
          <w:sz w:val="28"/>
        </w:rPr>
        <w:t>а</w:t>
      </w:r>
      <w:r w:rsidRPr="00E22D05">
        <w:rPr>
          <w:sz w:val="28"/>
        </w:rPr>
        <w:t>)</w:t>
      </w:r>
      <w:r w:rsidRPr="001F5502">
        <w:rPr>
          <w:sz w:val="28"/>
        </w:rPr>
        <w:t xml:space="preserve"> трудиться, выпо</w:t>
      </w:r>
      <w:r>
        <w:rPr>
          <w:sz w:val="28"/>
        </w:rPr>
        <w:t xml:space="preserve">лнять дело, создавать что-либо;                          </w:t>
      </w:r>
      <w:r w:rsidRPr="00E22D05">
        <w:rPr>
          <w:iCs/>
          <w:sz w:val="28"/>
        </w:rPr>
        <w:t>б</w:t>
      </w:r>
      <w:r w:rsidRPr="001F5502">
        <w:rPr>
          <w:sz w:val="28"/>
        </w:rPr>
        <w:t>) играть;</w:t>
      </w:r>
      <w:r w:rsidRPr="001F5502">
        <w:rPr>
          <w:sz w:val="28"/>
        </w:rPr>
        <w:br/>
      </w:r>
      <w:r w:rsidRPr="00E22D05">
        <w:rPr>
          <w:iCs/>
          <w:sz w:val="28"/>
        </w:rPr>
        <w:t>в</w:t>
      </w:r>
      <w:r w:rsidRPr="00E22D05">
        <w:rPr>
          <w:sz w:val="28"/>
        </w:rPr>
        <w:t>)</w:t>
      </w:r>
      <w:r>
        <w:rPr>
          <w:sz w:val="28"/>
        </w:rPr>
        <w:t xml:space="preserve"> трудиться и играть;                                                                          </w:t>
      </w:r>
      <w:r w:rsidRPr="00E22D05">
        <w:rPr>
          <w:iCs/>
          <w:sz w:val="28"/>
        </w:rPr>
        <w:t>г</w:t>
      </w:r>
      <w:r w:rsidRPr="00E22D05">
        <w:rPr>
          <w:sz w:val="28"/>
        </w:rPr>
        <w:t xml:space="preserve">) </w:t>
      </w:r>
      <w:r w:rsidRPr="001F5502">
        <w:rPr>
          <w:sz w:val="28"/>
        </w:rPr>
        <w:t>спать.</w:t>
      </w:r>
    </w:p>
    <w:p w:rsidR="000B7C39" w:rsidRPr="001F5502" w:rsidRDefault="000B7C39" w:rsidP="000B7C39">
      <w:pPr>
        <w:spacing w:before="100" w:beforeAutospacing="1" w:after="100" w:afterAutospacing="1"/>
        <w:rPr>
          <w:b/>
          <w:sz w:val="28"/>
        </w:rPr>
      </w:pPr>
      <w:r w:rsidRPr="001F5502">
        <w:rPr>
          <w:b/>
          <w:sz w:val="28"/>
        </w:rPr>
        <w:t>2. Технология – это:</w:t>
      </w:r>
    </w:p>
    <w:p w:rsidR="000B7C39" w:rsidRPr="001F5502" w:rsidRDefault="000B7C39" w:rsidP="000B7C39">
      <w:pPr>
        <w:spacing w:beforeAutospacing="1" w:after="100" w:afterAutospacing="1"/>
        <w:rPr>
          <w:sz w:val="28"/>
        </w:rPr>
      </w:pPr>
      <w:r w:rsidRPr="00E22D05">
        <w:rPr>
          <w:iCs/>
          <w:sz w:val="28"/>
        </w:rPr>
        <w:t>а</w:t>
      </w:r>
      <w:r w:rsidRPr="00E22D05">
        <w:rPr>
          <w:sz w:val="28"/>
        </w:rPr>
        <w:t>)</w:t>
      </w:r>
      <w:r>
        <w:rPr>
          <w:sz w:val="28"/>
        </w:rPr>
        <w:t xml:space="preserve"> знания о технике;                                      </w:t>
      </w:r>
      <w:r w:rsidRPr="00E22D05">
        <w:rPr>
          <w:iCs/>
          <w:sz w:val="28"/>
        </w:rPr>
        <w:t>б</w:t>
      </w:r>
      <w:r w:rsidRPr="001F5502">
        <w:rPr>
          <w:sz w:val="28"/>
        </w:rPr>
        <w:t>) способы и приемы выполнения работы.</w:t>
      </w:r>
    </w:p>
    <w:p w:rsidR="000B7C39" w:rsidRPr="00E55E02" w:rsidRDefault="000B7C39" w:rsidP="000B7C39">
      <w:pPr>
        <w:spacing w:before="100" w:beforeAutospacing="1" w:after="100" w:afterAutospacing="1"/>
        <w:rPr>
          <w:b/>
        </w:rPr>
      </w:pPr>
      <w:r w:rsidRPr="00E55E02">
        <w:rPr>
          <w:b/>
        </w:rPr>
        <w:t>3. Соедини стрелками , к кому что относится:</w:t>
      </w:r>
    </w:p>
    <w:p w:rsidR="000B7C39" w:rsidRPr="001F5502" w:rsidRDefault="000B7C39" w:rsidP="000B7C39">
      <w:pPr>
        <w:spacing w:before="100" w:beforeAutospacing="1" w:after="100" w:afterAutospacing="1"/>
        <w:rPr>
          <w:b/>
          <w:sz w:val="28"/>
        </w:rPr>
      </w:pPr>
      <w:r>
        <w:rPr>
          <w:b/>
          <w:noProof/>
          <w:sz w:val="28"/>
        </w:rPr>
        <w:drawing>
          <wp:anchor distT="0" distB="0" distL="114300" distR="114300" simplePos="0" relativeHeight="251660288" behindDoc="0" locked="0" layoutInCell="1" allowOverlap="1">
            <wp:simplePos x="0" y="0"/>
            <wp:positionH relativeFrom="column">
              <wp:posOffset>598170</wp:posOffset>
            </wp:positionH>
            <wp:positionV relativeFrom="paragraph">
              <wp:posOffset>182880</wp:posOffset>
            </wp:positionV>
            <wp:extent cx="895350" cy="875665"/>
            <wp:effectExtent l="19050" t="0" r="0" b="0"/>
            <wp:wrapNone/>
            <wp:docPr id="1" name="Рисунок 1" descr="http://agroinformer.com/image_objava/20121117191352_full407577d9511094b51b30ccc8f2e64c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groinformer.com/image_objava/20121117191352_full407577d9511094b51b30ccc8f2e64c7b.jpg"/>
                    <pic:cNvPicPr>
                      <a:picLocks noChangeAspect="1" noChangeArrowheads="1"/>
                    </pic:cNvPicPr>
                  </pic:nvPicPr>
                  <pic:blipFill>
                    <a:blip r:embed="rId9" cstate="print"/>
                    <a:srcRect/>
                    <a:stretch>
                      <a:fillRect/>
                    </a:stretch>
                  </pic:blipFill>
                  <pic:spPr bwMode="auto">
                    <a:xfrm>
                      <a:off x="0" y="0"/>
                      <a:ext cx="895350" cy="87566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1312" behindDoc="0" locked="0" layoutInCell="1" allowOverlap="1">
            <wp:simplePos x="0" y="0"/>
            <wp:positionH relativeFrom="column">
              <wp:posOffset>2272665</wp:posOffset>
            </wp:positionH>
            <wp:positionV relativeFrom="paragraph">
              <wp:posOffset>47625</wp:posOffset>
            </wp:positionV>
            <wp:extent cx="1000760" cy="942975"/>
            <wp:effectExtent l="19050" t="0" r="8890" b="0"/>
            <wp:wrapNone/>
            <wp:docPr id="4" name="Рисунок 4" descr="http://kapets.ru/uploads/xxx-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apets.ru/uploads/xxx-02.jpg"/>
                    <pic:cNvPicPr>
                      <a:picLocks noChangeAspect="1" noChangeArrowheads="1"/>
                    </pic:cNvPicPr>
                  </pic:nvPicPr>
                  <pic:blipFill>
                    <a:blip r:embed="rId10" cstate="print"/>
                    <a:srcRect/>
                    <a:stretch>
                      <a:fillRect/>
                    </a:stretch>
                  </pic:blipFill>
                  <pic:spPr bwMode="auto">
                    <a:xfrm>
                      <a:off x="0" y="0"/>
                      <a:ext cx="1000760" cy="94297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2336" behindDoc="0" locked="0" layoutInCell="1" allowOverlap="1">
            <wp:simplePos x="0" y="0"/>
            <wp:positionH relativeFrom="column">
              <wp:posOffset>3437255</wp:posOffset>
            </wp:positionH>
            <wp:positionV relativeFrom="paragraph">
              <wp:posOffset>166370</wp:posOffset>
            </wp:positionV>
            <wp:extent cx="895350" cy="875665"/>
            <wp:effectExtent l="19050" t="0" r="0" b="0"/>
            <wp:wrapNone/>
            <wp:docPr id="7" name="Рисунок 7" descr="http://static.chance.ru/sites/default/files/styles/big_photo_gallery/public/images/voditel_3.jpg?itok=9HEQqH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chance.ru/sites/default/files/styles/big_photo_gallery/public/images/voditel_3.jpg?itok=9HEQqHYq"/>
                    <pic:cNvPicPr>
                      <a:picLocks noChangeAspect="1" noChangeArrowheads="1"/>
                    </pic:cNvPicPr>
                  </pic:nvPicPr>
                  <pic:blipFill>
                    <a:blip r:embed="rId11" cstate="print"/>
                    <a:srcRect/>
                    <a:stretch>
                      <a:fillRect/>
                    </a:stretch>
                  </pic:blipFill>
                  <pic:spPr bwMode="auto">
                    <a:xfrm>
                      <a:off x="0" y="0"/>
                      <a:ext cx="895350" cy="87566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3360" behindDoc="0" locked="0" layoutInCell="1" allowOverlap="1">
            <wp:simplePos x="0" y="0"/>
            <wp:positionH relativeFrom="column">
              <wp:posOffset>4756150</wp:posOffset>
            </wp:positionH>
            <wp:positionV relativeFrom="paragraph">
              <wp:posOffset>182880</wp:posOffset>
            </wp:positionV>
            <wp:extent cx="1000760" cy="808355"/>
            <wp:effectExtent l="19050" t="0" r="8890" b="0"/>
            <wp:wrapNone/>
            <wp:docPr id="3" name="Рисунок 10" descr="http://obyavlenie.dp.ua/krivoy_rog/na_postoyannuyu_rabotu_trebuetsya_shve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obyavlenie.dp.ua/krivoy_rog/na_postoyannuyu_rabotu_trebuetsya_shveya_1.jpg"/>
                    <pic:cNvPicPr>
                      <a:picLocks noChangeAspect="1" noChangeArrowheads="1"/>
                    </pic:cNvPicPr>
                  </pic:nvPicPr>
                  <pic:blipFill>
                    <a:blip r:embed="rId12" cstate="print"/>
                    <a:srcRect/>
                    <a:stretch>
                      <a:fillRect/>
                    </a:stretch>
                  </pic:blipFill>
                  <pic:spPr bwMode="auto">
                    <a:xfrm>
                      <a:off x="0" y="0"/>
                      <a:ext cx="1000760" cy="80835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4384" behindDoc="0" locked="0" layoutInCell="1" allowOverlap="1">
            <wp:simplePos x="0" y="0"/>
            <wp:positionH relativeFrom="column">
              <wp:posOffset>6267450</wp:posOffset>
            </wp:positionH>
            <wp:positionV relativeFrom="paragraph">
              <wp:posOffset>182880</wp:posOffset>
            </wp:positionV>
            <wp:extent cx="1049020" cy="856615"/>
            <wp:effectExtent l="19050" t="0" r="0" b="0"/>
            <wp:wrapNone/>
            <wp:docPr id="5" name="Рисунок 13" descr="http://sokrnarmira.ru/_si/36/08012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okrnarmira.ru/_si/36/08012956.jpg"/>
                    <pic:cNvPicPr>
                      <a:picLocks noChangeAspect="1" noChangeArrowheads="1"/>
                    </pic:cNvPicPr>
                  </pic:nvPicPr>
                  <pic:blipFill>
                    <a:blip r:embed="rId13"/>
                    <a:srcRect/>
                    <a:stretch>
                      <a:fillRect/>
                    </a:stretch>
                  </pic:blipFill>
                  <pic:spPr bwMode="auto">
                    <a:xfrm>
                      <a:off x="0" y="0"/>
                      <a:ext cx="1049020" cy="85661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5408" behindDoc="0" locked="0" layoutInCell="1" allowOverlap="1">
            <wp:simplePos x="0" y="0"/>
            <wp:positionH relativeFrom="column">
              <wp:posOffset>7807692</wp:posOffset>
            </wp:positionH>
            <wp:positionV relativeFrom="paragraph">
              <wp:posOffset>19251</wp:posOffset>
            </wp:positionV>
            <wp:extent cx="1068605" cy="1193532"/>
            <wp:effectExtent l="19050" t="0" r="0" b="0"/>
            <wp:wrapNone/>
            <wp:docPr id="6" name="Рисунок 16" descr="http://media.istockphoto.com/vectors/cartoon-chef-holding-a-silver-platter-vector-id49682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media.istockphoto.com/vectors/cartoon-chef-holding-a-silver-platter-vector-id496826922"/>
                    <pic:cNvPicPr>
                      <a:picLocks noChangeAspect="1" noChangeArrowheads="1"/>
                    </pic:cNvPicPr>
                  </pic:nvPicPr>
                  <pic:blipFill>
                    <a:blip r:embed="rId14" cstate="print"/>
                    <a:srcRect/>
                    <a:stretch>
                      <a:fillRect/>
                    </a:stretch>
                  </pic:blipFill>
                  <pic:spPr bwMode="auto">
                    <a:xfrm>
                      <a:off x="0" y="0"/>
                      <a:ext cx="1068605" cy="1193532"/>
                    </a:xfrm>
                    <a:prstGeom prst="rect">
                      <a:avLst/>
                    </a:prstGeom>
                    <a:noFill/>
                    <a:ln w="9525">
                      <a:noFill/>
                      <a:miter lim="800000"/>
                      <a:headEnd/>
                      <a:tailEnd/>
                    </a:ln>
                  </pic:spPr>
                </pic:pic>
              </a:graphicData>
            </a:graphic>
          </wp:anchor>
        </w:drawing>
      </w:r>
    </w:p>
    <w:p w:rsidR="000B7C39" w:rsidRDefault="000B7C39" w:rsidP="000B7C39">
      <w:pPr>
        <w:spacing w:before="100" w:beforeAutospacing="1" w:after="100" w:afterAutospacing="1"/>
        <w:rPr>
          <w:b/>
          <w:sz w:val="28"/>
        </w:rPr>
      </w:pPr>
    </w:p>
    <w:p w:rsidR="000B7C39" w:rsidRDefault="000B7C39" w:rsidP="000B7C39">
      <w:pPr>
        <w:spacing w:before="100" w:beforeAutospacing="1" w:after="100" w:afterAutospacing="1"/>
        <w:rPr>
          <w:b/>
          <w:sz w:val="28"/>
        </w:rPr>
      </w:pPr>
    </w:p>
    <w:p w:rsidR="000B7C39" w:rsidRDefault="000B7C39" w:rsidP="000B7C39">
      <w:pPr>
        <w:spacing w:before="100" w:beforeAutospacing="1" w:after="100" w:afterAutospacing="1"/>
        <w:rPr>
          <w:b/>
          <w:sz w:val="28"/>
        </w:rPr>
      </w:pPr>
      <w:r>
        <w:rPr>
          <w:b/>
          <w:noProof/>
          <w:sz w:val="28"/>
        </w:rPr>
        <w:drawing>
          <wp:anchor distT="0" distB="0" distL="114300" distR="114300" simplePos="0" relativeHeight="251669504" behindDoc="0" locked="0" layoutInCell="1" allowOverlap="1">
            <wp:simplePos x="0" y="0"/>
            <wp:positionH relativeFrom="column">
              <wp:posOffset>5114290</wp:posOffset>
            </wp:positionH>
            <wp:positionV relativeFrom="paragraph">
              <wp:posOffset>238760</wp:posOffset>
            </wp:positionV>
            <wp:extent cx="692785" cy="1250950"/>
            <wp:effectExtent l="19050" t="0" r="0" b="0"/>
            <wp:wrapNone/>
            <wp:docPr id="11" name="Рисунок 44" descr="http://ekaterinburg.mirtrk.ru/netcat_files/125/89/povareshk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ekaterinburg.mirtrk.ru/netcat_files/125/89/povareshka_logo.png"/>
                    <pic:cNvPicPr>
                      <a:picLocks noChangeAspect="1" noChangeArrowheads="1"/>
                    </pic:cNvPicPr>
                  </pic:nvPicPr>
                  <pic:blipFill>
                    <a:blip r:embed="rId15"/>
                    <a:srcRect/>
                    <a:stretch>
                      <a:fillRect/>
                    </a:stretch>
                  </pic:blipFill>
                  <pic:spPr bwMode="auto">
                    <a:xfrm>
                      <a:off x="0" y="0"/>
                      <a:ext cx="692785" cy="1250950"/>
                    </a:xfrm>
                    <a:prstGeom prst="rect">
                      <a:avLst/>
                    </a:prstGeom>
                    <a:noFill/>
                    <a:ln w="9525">
                      <a:noFill/>
                      <a:miter lim="800000"/>
                      <a:headEnd/>
                      <a:tailEnd/>
                    </a:ln>
                  </pic:spPr>
                </pic:pic>
              </a:graphicData>
            </a:graphic>
          </wp:anchor>
        </w:drawing>
      </w:r>
    </w:p>
    <w:p w:rsidR="000B7C39" w:rsidRDefault="000B7C39" w:rsidP="000B7C39">
      <w:pPr>
        <w:spacing w:before="100" w:beforeAutospacing="1" w:after="100" w:afterAutospacing="1"/>
        <w:rPr>
          <w:b/>
          <w:sz w:val="28"/>
        </w:rPr>
      </w:pPr>
      <w:r>
        <w:rPr>
          <w:b/>
          <w:noProof/>
          <w:sz w:val="28"/>
        </w:rPr>
        <w:drawing>
          <wp:anchor distT="0" distB="0" distL="114300" distR="114300" simplePos="0" relativeHeight="251668480" behindDoc="0" locked="0" layoutInCell="1" allowOverlap="1">
            <wp:simplePos x="0" y="0"/>
            <wp:positionH relativeFrom="column">
              <wp:posOffset>598170</wp:posOffset>
            </wp:positionH>
            <wp:positionV relativeFrom="paragraph">
              <wp:posOffset>289560</wp:posOffset>
            </wp:positionV>
            <wp:extent cx="1000760" cy="760095"/>
            <wp:effectExtent l="19050" t="0" r="8890" b="0"/>
            <wp:wrapNone/>
            <wp:docPr id="9" name="Рисунок 36" descr="https://forum.na-svyazi.ru/uploads/201607/post-39466-1467625666-9204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na-svyazi.ru/uploads/201607/post-39466-1467625666-9204_thumb.jpg"/>
                    <pic:cNvPicPr>
                      <a:picLocks noChangeAspect="1" noChangeArrowheads="1"/>
                    </pic:cNvPicPr>
                  </pic:nvPicPr>
                  <pic:blipFill>
                    <a:blip r:embed="rId16" cstate="print"/>
                    <a:srcRect/>
                    <a:stretch>
                      <a:fillRect/>
                    </a:stretch>
                  </pic:blipFill>
                  <pic:spPr bwMode="auto">
                    <a:xfrm>
                      <a:off x="0" y="0"/>
                      <a:ext cx="1000760" cy="76009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70528" behindDoc="0" locked="0" layoutInCell="1" allowOverlap="1">
            <wp:simplePos x="0" y="0"/>
            <wp:positionH relativeFrom="column">
              <wp:posOffset>2195830</wp:posOffset>
            </wp:positionH>
            <wp:positionV relativeFrom="paragraph">
              <wp:posOffset>29845</wp:posOffset>
            </wp:positionV>
            <wp:extent cx="1241425" cy="1241425"/>
            <wp:effectExtent l="19050" t="0" r="0" b="0"/>
            <wp:wrapNone/>
            <wp:docPr id="12" name="Рисунок 51" descr="http://naturpan.ru/upload/resizer2/16_1c0fc5b5008e40c9fa414f2ffa14b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naturpan.ru/upload/resizer2/16_1c0fc5b5008e40c9fa414f2ffa14b830.jpg"/>
                    <pic:cNvPicPr>
                      <a:picLocks noChangeAspect="1" noChangeArrowheads="1"/>
                    </pic:cNvPicPr>
                  </pic:nvPicPr>
                  <pic:blipFill>
                    <a:blip r:embed="rId17" cstate="print"/>
                    <a:srcRect/>
                    <a:stretch>
                      <a:fillRect/>
                    </a:stretch>
                  </pic:blipFill>
                  <pic:spPr bwMode="auto">
                    <a:xfrm>
                      <a:off x="0" y="0"/>
                      <a:ext cx="1241425" cy="124142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71552" behindDoc="0" locked="0" layoutInCell="1" allowOverlap="1">
            <wp:simplePos x="0" y="0"/>
            <wp:positionH relativeFrom="column">
              <wp:posOffset>3315335</wp:posOffset>
            </wp:positionH>
            <wp:positionV relativeFrom="paragraph">
              <wp:posOffset>32385</wp:posOffset>
            </wp:positionV>
            <wp:extent cx="1440815" cy="1077595"/>
            <wp:effectExtent l="19050" t="0" r="6985" b="0"/>
            <wp:wrapNone/>
            <wp:docPr id="63" name="Рисунок 63" descr="http://static1.keep4u.ru/2008/05/30/d656ab23126d58b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tatic1.keep4u.ru/2008/05/30/d656ab23126d58b196.jpg"/>
                    <pic:cNvPicPr>
                      <a:picLocks noChangeAspect="1" noChangeArrowheads="1"/>
                    </pic:cNvPicPr>
                  </pic:nvPicPr>
                  <pic:blipFill>
                    <a:blip r:embed="rId18" cstate="print"/>
                    <a:srcRect/>
                    <a:stretch>
                      <a:fillRect/>
                    </a:stretch>
                  </pic:blipFill>
                  <pic:spPr bwMode="auto">
                    <a:xfrm>
                      <a:off x="0" y="0"/>
                      <a:ext cx="1440815" cy="107759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6432" behindDoc="0" locked="0" layoutInCell="1" allowOverlap="1">
            <wp:simplePos x="0" y="0"/>
            <wp:positionH relativeFrom="column">
              <wp:posOffset>6267450</wp:posOffset>
            </wp:positionH>
            <wp:positionV relativeFrom="paragraph">
              <wp:posOffset>289560</wp:posOffset>
            </wp:positionV>
            <wp:extent cx="1137285" cy="673735"/>
            <wp:effectExtent l="19050" t="0" r="5715" b="0"/>
            <wp:wrapNone/>
            <wp:docPr id="22" name="Рисунок 22" descr="http://www.sinegor-avto.ru/sites/default/files/423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inegor-avto.ru/sites/default/files/4238-05.jpg"/>
                    <pic:cNvPicPr>
                      <a:picLocks noChangeAspect="1" noChangeArrowheads="1"/>
                    </pic:cNvPicPr>
                  </pic:nvPicPr>
                  <pic:blipFill>
                    <a:blip r:embed="rId19" cstate="print"/>
                    <a:srcRect/>
                    <a:stretch>
                      <a:fillRect/>
                    </a:stretch>
                  </pic:blipFill>
                  <pic:spPr bwMode="auto">
                    <a:xfrm>
                      <a:off x="0" y="0"/>
                      <a:ext cx="1137285" cy="67373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67456" behindDoc="0" locked="0" layoutInCell="1" allowOverlap="1">
            <wp:simplePos x="0" y="0"/>
            <wp:positionH relativeFrom="column">
              <wp:posOffset>7846060</wp:posOffset>
            </wp:positionH>
            <wp:positionV relativeFrom="paragraph">
              <wp:posOffset>292735</wp:posOffset>
            </wp:positionV>
            <wp:extent cx="1029970" cy="702310"/>
            <wp:effectExtent l="19050" t="0" r="0" b="0"/>
            <wp:wrapNone/>
            <wp:docPr id="8" name="Рисунок 31" descr="http://www.krestianin.ru/sites/default/files/title_image/2015-0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krestianin.ru/sites/default/files/title_image/2015-04/10.jpg"/>
                    <pic:cNvPicPr>
                      <a:picLocks noChangeAspect="1" noChangeArrowheads="1"/>
                    </pic:cNvPicPr>
                  </pic:nvPicPr>
                  <pic:blipFill>
                    <a:blip r:embed="rId20" cstate="print"/>
                    <a:srcRect/>
                    <a:stretch>
                      <a:fillRect/>
                    </a:stretch>
                  </pic:blipFill>
                  <pic:spPr bwMode="auto">
                    <a:xfrm>
                      <a:off x="0" y="0"/>
                      <a:ext cx="1029970" cy="702310"/>
                    </a:xfrm>
                    <a:prstGeom prst="rect">
                      <a:avLst/>
                    </a:prstGeom>
                    <a:noFill/>
                    <a:ln w="9525">
                      <a:noFill/>
                      <a:miter lim="800000"/>
                      <a:headEnd/>
                      <a:tailEnd/>
                    </a:ln>
                  </pic:spPr>
                </pic:pic>
              </a:graphicData>
            </a:graphic>
          </wp:anchor>
        </w:drawing>
      </w:r>
    </w:p>
    <w:p w:rsidR="000B7C39" w:rsidRDefault="006330A2" w:rsidP="000B7C39">
      <w:pPr>
        <w:spacing w:before="100" w:beforeAutospacing="1" w:after="100" w:afterAutospacing="1"/>
        <w:rPr>
          <w:b/>
          <w:sz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pict>
          <v:shape id="_x0000_i1026" type="#_x0000_t75" alt="" style="width:24pt;height:24pt"/>
        </w:pict>
      </w:r>
    </w:p>
    <w:p w:rsidR="000B7C39" w:rsidRDefault="006330A2" w:rsidP="000B7C39">
      <w:pPr>
        <w:spacing w:before="100" w:beforeAutospacing="1" w:after="100" w:afterAutospacing="1"/>
        <w:rPr>
          <w:b/>
          <w:sz w:val="28"/>
        </w:rPr>
      </w:pPr>
      <w:r>
        <w:pict>
          <v:shape id="_x0000_i1027" type="#_x0000_t75" alt="" style="width:24pt;height:24pt"/>
        </w:pict>
      </w:r>
      <w:r>
        <w:pict>
          <v:shape id="_x0000_i1028" type="#_x0000_t75" alt="" style="width:24pt;height:24pt"/>
        </w:pict>
      </w:r>
    </w:p>
    <w:p w:rsidR="000B7C39" w:rsidRDefault="000B7C39" w:rsidP="000B7C39">
      <w:pPr>
        <w:spacing w:before="100" w:beforeAutospacing="1" w:after="100" w:afterAutospacing="1"/>
        <w:rPr>
          <w:b/>
          <w:sz w:val="28"/>
        </w:rPr>
      </w:pPr>
    </w:p>
    <w:p w:rsidR="000B7C39" w:rsidRDefault="000B7C39" w:rsidP="000B7C39">
      <w:pPr>
        <w:spacing w:before="100" w:beforeAutospacing="1" w:after="100" w:afterAutospacing="1"/>
        <w:rPr>
          <w:b/>
          <w:sz w:val="28"/>
        </w:rPr>
      </w:pPr>
    </w:p>
    <w:p w:rsidR="000B7C39" w:rsidRDefault="000B7C39" w:rsidP="000B7C39">
      <w:pPr>
        <w:spacing w:before="100" w:beforeAutospacing="1" w:after="100" w:afterAutospacing="1"/>
        <w:rPr>
          <w:b/>
          <w:sz w:val="28"/>
        </w:rPr>
      </w:pPr>
    </w:p>
    <w:p w:rsidR="00E55E02" w:rsidRDefault="00E55E02" w:rsidP="000B7C39">
      <w:pPr>
        <w:spacing w:before="100" w:beforeAutospacing="1" w:after="100" w:afterAutospacing="1"/>
        <w:rPr>
          <w:b/>
          <w:sz w:val="28"/>
        </w:rPr>
      </w:pPr>
    </w:p>
    <w:p w:rsidR="000B7C39" w:rsidRPr="001F5502" w:rsidRDefault="000B7C39" w:rsidP="000B7C39">
      <w:pPr>
        <w:spacing w:before="100" w:beforeAutospacing="1" w:after="100" w:afterAutospacing="1"/>
        <w:rPr>
          <w:b/>
          <w:sz w:val="28"/>
        </w:rPr>
      </w:pPr>
      <w:r>
        <w:rPr>
          <w:b/>
          <w:noProof/>
          <w:sz w:val="28"/>
        </w:rPr>
        <w:drawing>
          <wp:anchor distT="0" distB="0" distL="114300" distR="114300" simplePos="0" relativeHeight="251676672" behindDoc="0" locked="0" layoutInCell="1" allowOverlap="1">
            <wp:simplePos x="0" y="0"/>
            <wp:positionH relativeFrom="column">
              <wp:posOffset>1089025</wp:posOffset>
            </wp:positionH>
            <wp:positionV relativeFrom="paragraph">
              <wp:posOffset>367665</wp:posOffset>
            </wp:positionV>
            <wp:extent cx="1453515" cy="1472565"/>
            <wp:effectExtent l="19050" t="0" r="0" b="0"/>
            <wp:wrapNone/>
            <wp:docPr id="17" name="Рисунок 121" descr="http://skazles.ru/zagadki/img/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kazles.ru/zagadki/img/0022.jpg"/>
                    <pic:cNvPicPr>
                      <a:picLocks noChangeAspect="1" noChangeArrowheads="1"/>
                    </pic:cNvPicPr>
                  </pic:nvPicPr>
                  <pic:blipFill>
                    <a:blip r:embed="rId21" cstate="print"/>
                    <a:srcRect/>
                    <a:stretch>
                      <a:fillRect/>
                    </a:stretch>
                  </pic:blipFill>
                  <pic:spPr bwMode="auto">
                    <a:xfrm>
                      <a:off x="0" y="0"/>
                      <a:ext cx="1453515" cy="147256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72576" behindDoc="0" locked="0" layoutInCell="1" allowOverlap="1">
            <wp:simplePos x="0" y="0"/>
            <wp:positionH relativeFrom="column">
              <wp:posOffset>4438650</wp:posOffset>
            </wp:positionH>
            <wp:positionV relativeFrom="paragraph">
              <wp:posOffset>367665</wp:posOffset>
            </wp:positionV>
            <wp:extent cx="1424305" cy="1472565"/>
            <wp:effectExtent l="0" t="0" r="0" b="0"/>
            <wp:wrapNone/>
            <wp:docPr id="14" name="Рисунок 80" descr="http://www.clipartbest.com/cliparts/yio/6kB/yio6kB9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clipartbest.com/cliparts/yio/6kB/yio6kB9nT.png"/>
                    <pic:cNvPicPr>
                      <a:picLocks noChangeAspect="1" noChangeArrowheads="1"/>
                    </pic:cNvPicPr>
                  </pic:nvPicPr>
                  <pic:blipFill>
                    <a:blip r:embed="rId22" cstate="print"/>
                    <a:srcRect/>
                    <a:stretch>
                      <a:fillRect/>
                    </a:stretch>
                  </pic:blipFill>
                  <pic:spPr bwMode="auto">
                    <a:xfrm>
                      <a:off x="0" y="0"/>
                      <a:ext cx="1424305" cy="1472565"/>
                    </a:xfrm>
                    <a:prstGeom prst="rect">
                      <a:avLst/>
                    </a:prstGeom>
                    <a:noFill/>
                    <a:ln w="9525">
                      <a:noFill/>
                      <a:miter lim="800000"/>
                      <a:headEnd/>
                      <a:tailEnd/>
                    </a:ln>
                  </pic:spPr>
                </pic:pic>
              </a:graphicData>
            </a:graphic>
          </wp:anchor>
        </w:drawing>
      </w:r>
      <w:r>
        <w:rPr>
          <w:b/>
          <w:noProof/>
          <w:sz w:val="28"/>
        </w:rPr>
        <w:drawing>
          <wp:anchor distT="0" distB="0" distL="114300" distR="114300" simplePos="0" relativeHeight="251674624" behindDoc="0" locked="0" layoutInCell="1" allowOverlap="1">
            <wp:simplePos x="0" y="0"/>
            <wp:positionH relativeFrom="column">
              <wp:posOffset>6546850</wp:posOffset>
            </wp:positionH>
            <wp:positionV relativeFrom="paragraph">
              <wp:posOffset>367665</wp:posOffset>
            </wp:positionV>
            <wp:extent cx="1960880" cy="1356995"/>
            <wp:effectExtent l="19050" t="0" r="1270" b="0"/>
            <wp:wrapNone/>
            <wp:docPr id="15" name="Рисунок 94" descr="http://kak-proizvodyat.ru/wp-content/uploads/2017/05/%D0%A6%D0%B2%D0%B5%D1%82%D0%BD%D0%B0%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kak-proizvodyat.ru/wp-content/uploads/2017/05/%D0%A6%D0%B2%D0%B5%D1%82%D0%BD%D0%B0%D1%8F.jpg"/>
                    <pic:cNvPicPr>
                      <a:picLocks noChangeAspect="1" noChangeArrowheads="1"/>
                    </pic:cNvPicPr>
                  </pic:nvPicPr>
                  <pic:blipFill>
                    <a:blip r:embed="rId23" cstate="print"/>
                    <a:srcRect/>
                    <a:stretch>
                      <a:fillRect/>
                    </a:stretch>
                  </pic:blipFill>
                  <pic:spPr bwMode="auto">
                    <a:xfrm>
                      <a:off x="0" y="0"/>
                      <a:ext cx="1960880" cy="1356995"/>
                    </a:xfrm>
                    <a:prstGeom prst="rect">
                      <a:avLst/>
                    </a:prstGeom>
                    <a:noFill/>
                    <a:ln w="9525">
                      <a:noFill/>
                      <a:miter lim="800000"/>
                      <a:headEnd/>
                      <a:tailEnd/>
                    </a:ln>
                  </pic:spPr>
                </pic:pic>
              </a:graphicData>
            </a:graphic>
          </wp:anchor>
        </w:drawing>
      </w:r>
      <w:r w:rsidR="006330A2">
        <w:rPr>
          <w:b/>
          <w:noProof/>
          <w:sz w:val="28"/>
        </w:rPr>
        <w:pict>
          <v:shape id="_x0000_s1033" style="position:absolute;margin-left:325.9pt;margin-top:3.25pt;width:15.4pt;height:12.95pt;flip:y;z-index:251685888;mso-position-horizontal-relative:text;mso-position-vertical-relative:text" coordsize="299,420" path="m283,388c299,420,164,272,121,210,78,148,,,24,16,48,32,267,356,283,388xe">
            <v:path arrowok="t"/>
          </v:shape>
        </w:pict>
      </w:r>
      <w:r w:rsidR="006330A2">
        <w:rPr>
          <w:b/>
          <w:noProof/>
          <w:sz w:val="28"/>
        </w:rPr>
        <w:pict>
          <v:shape id="_x0000_s1032" style="position:absolute;margin-left:325.9pt;margin-top:3.25pt;width:4.85pt;height:12.95pt;z-index:251684864;mso-position-horizontal-relative:text;mso-position-vertical-relative:text" coordsize="299,420" path="m283,388c299,420,164,272,121,210,78,148,,,24,16,48,32,267,356,283,388xe">
            <v:path arrowok="t"/>
          </v:shape>
        </w:pict>
      </w:r>
      <w:r>
        <w:rPr>
          <w:b/>
          <w:sz w:val="28"/>
        </w:rPr>
        <w:t>4.  О</w:t>
      </w:r>
      <w:r w:rsidRPr="001F5502">
        <w:rPr>
          <w:b/>
          <w:sz w:val="28"/>
        </w:rPr>
        <w:t>рудия труда (инструменты)</w:t>
      </w:r>
      <w:r>
        <w:rPr>
          <w:b/>
          <w:sz w:val="28"/>
        </w:rPr>
        <w:t xml:space="preserve"> отметь галочкой (      )</w:t>
      </w:r>
    </w:p>
    <w:p w:rsidR="000B7C39" w:rsidRPr="001F5502" w:rsidRDefault="000B7C39" w:rsidP="000B7C39">
      <w:pPr>
        <w:spacing w:before="100" w:beforeAutospacing="1" w:after="100" w:afterAutospacing="1"/>
        <w:rPr>
          <w:sz w:val="28"/>
        </w:rPr>
      </w:pPr>
      <w:r w:rsidRPr="001F5502">
        <w:rPr>
          <w:sz w:val="28"/>
        </w:rPr>
        <w:br/>
      </w:r>
      <w:r w:rsidRPr="001F5502">
        <w:rPr>
          <w:sz w:val="28"/>
        </w:rPr>
        <w:br/>
      </w:r>
    </w:p>
    <w:p w:rsidR="000B7C39" w:rsidRPr="001F5502" w:rsidRDefault="000B7C39" w:rsidP="000B7C39">
      <w:pPr>
        <w:autoSpaceDE w:val="0"/>
        <w:autoSpaceDN w:val="0"/>
        <w:adjustRightInd w:val="0"/>
        <w:rPr>
          <w:b/>
          <w:sz w:val="32"/>
          <w:szCs w:val="28"/>
        </w:rPr>
      </w:pPr>
    </w:p>
    <w:p w:rsidR="000B7C39" w:rsidRPr="001F5502" w:rsidRDefault="000B7C39" w:rsidP="000B7C39">
      <w:pPr>
        <w:autoSpaceDE w:val="0"/>
        <w:autoSpaceDN w:val="0"/>
        <w:adjustRightInd w:val="0"/>
        <w:rPr>
          <w:b/>
          <w:sz w:val="32"/>
          <w:szCs w:val="28"/>
        </w:rPr>
      </w:pPr>
    </w:p>
    <w:p w:rsidR="000B7C39" w:rsidRDefault="000B7C39" w:rsidP="000B7C39">
      <w:pPr>
        <w:autoSpaceDE w:val="0"/>
        <w:autoSpaceDN w:val="0"/>
        <w:adjustRightInd w:val="0"/>
        <w:rPr>
          <w:b/>
          <w:sz w:val="32"/>
          <w:szCs w:val="28"/>
        </w:rPr>
      </w:pPr>
      <w:r>
        <w:rPr>
          <w:b/>
          <w:noProof/>
          <w:sz w:val="32"/>
          <w:szCs w:val="28"/>
        </w:rPr>
        <w:drawing>
          <wp:anchor distT="0" distB="0" distL="114300" distR="114300" simplePos="0" relativeHeight="251675648" behindDoc="0" locked="0" layoutInCell="1" allowOverlap="1">
            <wp:simplePos x="0" y="0"/>
            <wp:positionH relativeFrom="column">
              <wp:posOffset>3312160</wp:posOffset>
            </wp:positionH>
            <wp:positionV relativeFrom="paragraph">
              <wp:posOffset>64770</wp:posOffset>
            </wp:positionV>
            <wp:extent cx="1703070" cy="1693545"/>
            <wp:effectExtent l="0" t="0" r="0" b="0"/>
            <wp:wrapNone/>
            <wp:docPr id="106" name="Рисунок 106" descr="http://images.clipartpanda.com/shovel-clipart-pc5egaa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images.clipartpanda.com/shovel-clipart-pc5egaaKi.png"/>
                    <pic:cNvPicPr>
                      <a:picLocks noChangeAspect="1" noChangeArrowheads="1"/>
                    </pic:cNvPicPr>
                  </pic:nvPicPr>
                  <pic:blipFill>
                    <a:blip r:embed="rId24" cstate="print"/>
                    <a:srcRect/>
                    <a:stretch>
                      <a:fillRect/>
                    </a:stretch>
                  </pic:blipFill>
                  <pic:spPr bwMode="auto">
                    <a:xfrm>
                      <a:off x="0" y="0"/>
                      <a:ext cx="1703070" cy="1693545"/>
                    </a:xfrm>
                    <a:prstGeom prst="rect">
                      <a:avLst/>
                    </a:prstGeom>
                    <a:noFill/>
                    <a:ln w="9525">
                      <a:noFill/>
                      <a:miter lim="800000"/>
                      <a:headEnd/>
                      <a:tailEnd/>
                    </a:ln>
                  </pic:spPr>
                </pic:pic>
              </a:graphicData>
            </a:graphic>
          </wp:anchor>
        </w:drawing>
      </w:r>
      <w:r>
        <w:rPr>
          <w:b/>
          <w:noProof/>
          <w:sz w:val="32"/>
          <w:szCs w:val="28"/>
        </w:rPr>
        <w:drawing>
          <wp:anchor distT="0" distB="0" distL="114300" distR="114300" simplePos="0" relativeHeight="251677696" behindDoc="0" locked="0" layoutInCell="1" allowOverlap="1">
            <wp:simplePos x="0" y="0"/>
            <wp:positionH relativeFrom="column">
              <wp:posOffset>5584190</wp:posOffset>
            </wp:positionH>
            <wp:positionV relativeFrom="paragraph">
              <wp:posOffset>64770</wp:posOffset>
            </wp:positionV>
            <wp:extent cx="1356995" cy="1366520"/>
            <wp:effectExtent l="19050" t="0" r="0" b="0"/>
            <wp:wrapNone/>
            <wp:docPr id="145" name="Рисунок 145" descr="http://shkolnik45.ru/uploads/catalog_items/3/3267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hkolnik45.ru/uploads/catalog_items/3/32675/001.jpg"/>
                    <pic:cNvPicPr>
                      <a:picLocks noChangeAspect="1" noChangeArrowheads="1"/>
                    </pic:cNvPicPr>
                  </pic:nvPicPr>
                  <pic:blipFill>
                    <a:blip r:embed="rId25" cstate="print"/>
                    <a:srcRect/>
                    <a:stretch>
                      <a:fillRect/>
                    </a:stretch>
                  </pic:blipFill>
                  <pic:spPr bwMode="auto">
                    <a:xfrm>
                      <a:off x="0" y="0"/>
                      <a:ext cx="1356995" cy="1366520"/>
                    </a:xfrm>
                    <a:prstGeom prst="rect">
                      <a:avLst/>
                    </a:prstGeom>
                    <a:noFill/>
                    <a:ln w="9525">
                      <a:noFill/>
                      <a:miter lim="800000"/>
                      <a:headEnd/>
                      <a:tailEnd/>
                    </a:ln>
                  </pic:spPr>
                </pic:pic>
              </a:graphicData>
            </a:graphic>
          </wp:anchor>
        </w:drawing>
      </w:r>
      <w:r w:rsidR="006330A2">
        <w:rPr>
          <w:b/>
          <w:noProof/>
          <w:sz w:val="32"/>
          <w:szCs w:val="28"/>
        </w:rPr>
        <w:pict>
          <v:rect id="_x0000_s1027" style="position:absolute;margin-left:371.2pt;margin-top:10.65pt;width:22.65pt;height:22.65pt;z-index:251679744;mso-position-horizontal-relative:text;mso-position-vertical-relative:text"/>
        </w:pict>
      </w:r>
      <w:r w:rsidR="006330A2">
        <w:rPr>
          <w:b/>
          <w:noProof/>
          <w:sz w:val="32"/>
          <w:szCs w:val="28"/>
        </w:rPr>
        <w:pict>
          <v:rect id="_x0000_s1028" style="position:absolute;margin-left:580.3pt;margin-top:1.1pt;width:22.65pt;height:22.65pt;z-index:251680768;mso-position-horizontal-relative:text;mso-position-vertical-relative:text"/>
        </w:pict>
      </w:r>
    </w:p>
    <w:p w:rsidR="000B7C39" w:rsidRDefault="006330A2" w:rsidP="000B7C39">
      <w:pPr>
        <w:autoSpaceDE w:val="0"/>
        <w:autoSpaceDN w:val="0"/>
        <w:adjustRightInd w:val="0"/>
        <w:rPr>
          <w:b/>
          <w:sz w:val="32"/>
          <w:szCs w:val="28"/>
        </w:rPr>
      </w:pPr>
      <w:r>
        <w:rPr>
          <w:b/>
          <w:noProof/>
          <w:sz w:val="32"/>
          <w:szCs w:val="28"/>
        </w:rPr>
        <w:pict>
          <v:rect id="_x0000_s1026" style="position:absolute;margin-left:135.1pt;margin-top:.95pt;width:22.65pt;height:22.65pt;z-index:251678720"/>
        </w:pict>
      </w:r>
    </w:p>
    <w:p w:rsidR="000B7C39" w:rsidRPr="004E1057" w:rsidRDefault="000B7C39" w:rsidP="000B7C39">
      <w:pPr>
        <w:autoSpaceDE w:val="0"/>
        <w:autoSpaceDN w:val="0"/>
        <w:adjustRightInd w:val="0"/>
        <w:rPr>
          <w:b/>
          <w:sz w:val="32"/>
          <w:szCs w:val="28"/>
        </w:rPr>
      </w:pPr>
      <w:r>
        <w:rPr>
          <w:b/>
          <w:noProof/>
          <w:sz w:val="32"/>
          <w:szCs w:val="28"/>
        </w:rPr>
        <w:drawing>
          <wp:anchor distT="0" distB="0" distL="114300" distR="114300" simplePos="0" relativeHeight="251673600" behindDoc="0" locked="0" layoutInCell="1" allowOverlap="1">
            <wp:simplePos x="0" y="0"/>
            <wp:positionH relativeFrom="column">
              <wp:posOffset>1493520</wp:posOffset>
            </wp:positionH>
            <wp:positionV relativeFrom="paragraph">
              <wp:posOffset>203835</wp:posOffset>
            </wp:positionV>
            <wp:extent cx="1318260" cy="711835"/>
            <wp:effectExtent l="19050" t="0" r="0" b="0"/>
            <wp:wrapNone/>
            <wp:docPr id="85" name="Рисунок 85" descr="http://clipartmania.ru/uploads/gallery/main/429/scissorsr-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clipartmania.ru/uploads/gallery/main/429/scissorsr-41.png"/>
                    <pic:cNvPicPr>
                      <a:picLocks noChangeAspect="1" noChangeArrowheads="1"/>
                    </pic:cNvPicPr>
                  </pic:nvPicPr>
                  <pic:blipFill>
                    <a:blip r:embed="rId26" cstate="print"/>
                    <a:srcRect/>
                    <a:stretch>
                      <a:fillRect/>
                    </a:stretch>
                  </pic:blipFill>
                  <pic:spPr bwMode="auto">
                    <a:xfrm>
                      <a:off x="0" y="0"/>
                      <a:ext cx="1318260" cy="711835"/>
                    </a:xfrm>
                    <a:prstGeom prst="rect">
                      <a:avLst/>
                    </a:prstGeom>
                    <a:noFill/>
                    <a:ln w="9525">
                      <a:noFill/>
                      <a:miter lim="800000"/>
                      <a:headEnd/>
                      <a:tailEnd/>
                    </a:ln>
                  </pic:spPr>
                </pic:pic>
              </a:graphicData>
            </a:graphic>
          </wp:anchor>
        </w:drawing>
      </w: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0B7C39" w:rsidRDefault="006330A2" w:rsidP="00C55D14">
      <w:pPr>
        <w:shd w:val="clear" w:color="auto" w:fill="FFFFFF"/>
        <w:jc w:val="both"/>
        <w:rPr>
          <w:b/>
          <w:bCs/>
          <w:color w:val="000000"/>
          <w:spacing w:val="-3"/>
          <w:sz w:val="22"/>
        </w:rPr>
      </w:pPr>
      <w:r>
        <w:rPr>
          <w:b/>
          <w:noProof/>
          <w:sz w:val="32"/>
          <w:szCs w:val="28"/>
        </w:rPr>
        <w:pict>
          <v:rect id="_x0000_s1029" style="position:absolute;left:0;text-align:left;margin-left:152.6pt;margin-top:8.75pt;width:22.65pt;height:22.65pt;z-index:251681792"/>
        </w:pict>
      </w:r>
    </w:p>
    <w:p w:rsidR="000B7C39" w:rsidRDefault="006330A2" w:rsidP="00C55D14">
      <w:pPr>
        <w:shd w:val="clear" w:color="auto" w:fill="FFFFFF"/>
        <w:jc w:val="both"/>
        <w:rPr>
          <w:b/>
          <w:bCs/>
          <w:color w:val="000000"/>
          <w:spacing w:val="-3"/>
          <w:sz w:val="22"/>
        </w:rPr>
      </w:pPr>
      <w:r>
        <w:rPr>
          <w:b/>
          <w:noProof/>
          <w:sz w:val="32"/>
          <w:szCs w:val="28"/>
        </w:rPr>
        <w:pict>
          <v:rect id="_x0000_s1030" style="position:absolute;left:0;text-align:left;margin-left:297.1pt;margin-top:1.05pt;width:22.65pt;height:22.65pt;z-index:251682816"/>
        </w:pict>
      </w:r>
      <w:r>
        <w:rPr>
          <w:b/>
          <w:noProof/>
          <w:sz w:val="32"/>
          <w:szCs w:val="28"/>
        </w:rPr>
        <w:pict>
          <v:rect id="_x0000_s1031" style="position:absolute;left:0;text-align:left;margin-left:480.15pt;margin-top:12.5pt;width:22.65pt;height:22.65pt;z-index:251683840"/>
        </w:pict>
      </w: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A30813" w:rsidRPr="00A30813" w:rsidRDefault="00A30813" w:rsidP="00A30813">
      <w:pPr>
        <w:shd w:val="clear" w:color="auto" w:fill="FFFFFF"/>
        <w:jc w:val="both"/>
        <w:rPr>
          <w:b/>
          <w:bCs/>
          <w:color w:val="000000"/>
          <w:spacing w:val="-3"/>
        </w:rPr>
      </w:pPr>
      <w:r w:rsidRPr="00A30813">
        <w:rPr>
          <w:b/>
          <w:bCs/>
          <w:color w:val="000000"/>
          <w:spacing w:val="-3"/>
        </w:rPr>
        <w:t xml:space="preserve">                         КРИТЕРИИ ОЦЕНИВАНИЯ </w:t>
      </w:r>
    </w:p>
    <w:p w:rsidR="00A30813" w:rsidRPr="00A30813" w:rsidRDefault="00A30813" w:rsidP="00A30813">
      <w:pPr>
        <w:shd w:val="clear" w:color="auto" w:fill="FFFFFF"/>
        <w:jc w:val="both"/>
        <w:rPr>
          <w:b/>
          <w:bCs/>
          <w:color w:val="000000"/>
          <w:spacing w:val="-3"/>
        </w:rPr>
      </w:pPr>
      <w:r w:rsidRPr="00A30813">
        <w:rPr>
          <w:b/>
          <w:bCs/>
          <w:color w:val="000000"/>
          <w:spacing w:val="-3"/>
        </w:rPr>
        <w:t xml:space="preserve">          </w:t>
      </w:r>
    </w:p>
    <w:tbl>
      <w:tblPr>
        <w:tblStyle w:val="a3"/>
        <w:tblW w:w="0" w:type="auto"/>
        <w:tblLayout w:type="fixed"/>
        <w:tblLook w:val="04A0" w:firstRow="1" w:lastRow="0" w:firstColumn="1" w:lastColumn="0" w:noHBand="0" w:noVBand="1"/>
      </w:tblPr>
      <w:tblGrid>
        <w:gridCol w:w="1560"/>
        <w:gridCol w:w="5938"/>
        <w:gridCol w:w="2674"/>
      </w:tblGrid>
      <w:tr w:rsidR="00A30813" w:rsidRPr="00A30813" w:rsidTr="00A30813">
        <w:tc>
          <w:tcPr>
            <w:tcW w:w="1560"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Задание</w:t>
            </w:r>
          </w:p>
        </w:tc>
        <w:tc>
          <w:tcPr>
            <w:tcW w:w="5938"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Критерии оценивания</w:t>
            </w:r>
          </w:p>
        </w:tc>
        <w:tc>
          <w:tcPr>
            <w:tcW w:w="2674"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Максимальный балл</w:t>
            </w:r>
          </w:p>
        </w:tc>
      </w:tr>
      <w:tr w:rsidR="00A30813" w:rsidRPr="00A30813" w:rsidTr="00A30813">
        <w:tc>
          <w:tcPr>
            <w:tcW w:w="1560"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1</w:t>
            </w:r>
          </w:p>
        </w:tc>
        <w:tc>
          <w:tcPr>
            <w:tcW w:w="5938"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 xml:space="preserve"> Выбран правильный ответ  (а) – 1 балл</w:t>
            </w:r>
          </w:p>
          <w:p w:rsidR="00A30813" w:rsidRPr="00A30813" w:rsidRDefault="00A30813" w:rsidP="00A30813">
            <w:pPr>
              <w:shd w:val="clear" w:color="auto" w:fill="FFFFFF"/>
              <w:jc w:val="both"/>
              <w:rPr>
                <w:b/>
                <w:bCs/>
                <w:color w:val="000000"/>
                <w:spacing w:val="-3"/>
                <w:sz w:val="24"/>
              </w:rPr>
            </w:pPr>
          </w:p>
        </w:tc>
        <w:tc>
          <w:tcPr>
            <w:tcW w:w="2674"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1 балл</w:t>
            </w:r>
          </w:p>
        </w:tc>
      </w:tr>
      <w:tr w:rsidR="00A30813" w:rsidRPr="00A30813" w:rsidTr="00A30813">
        <w:tc>
          <w:tcPr>
            <w:tcW w:w="1560"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2</w:t>
            </w:r>
          </w:p>
        </w:tc>
        <w:tc>
          <w:tcPr>
            <w:tcW w:w="5938"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Выбран правильный ответ  (б) -  1 балл</w:t>
            </w:r>
          </w:p>
          <w:p w:rsidR="00A30813" w:rsidRPr="00A30813" w:rsidRDefault="00A30813" w:rsidP="00A30813">
            <w:pPr>
              <w:shd w:val="clear" w:color="auto" w:fill="FFFFFF"/>
              <w:jc w:val="both"/>
              <w:rPr>
                <w:b/>
                <w:bCs/>
                <w:color w:val="000000"/>
                <w:spacing w:val="-3"/>
                <w:sz w:val="24"/>
              </w:rPr>
            </w:pPr>
          </w:p>
        </w:tc>
        <w:tc>
          <w:tcPr>
            <w:tcW w:w="2674"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1 балл</w:t>
            </w:r>
          </w:p>
        </w:tc>
      </w:tr>
      <w:tr w:rsidR="00A30813" w:rsidRPr="00A30813" w:rsidTr="00A30813">
        <w:tc>
          <w:tcPr>
            <w:tcW w:w="1560"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3</w:t>
            </w:r>
          </w:p>
        </w:tc>
        <w:tc>
          <w:tcPr>
            <w:tcW w:w="5938"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За каждый правильный ответ  – 1 балл</w:t>
            </w:r>
          </w:p>
          <w:p w:rsidR="00A30813" w:rsidRPr="00A30813" w:rsidRDefault="00A30813" w:rsidP="00A30813">
            <w:pPr>
              <w:shd w:val="clear" w:color="auto" w:fill="FFFFFF"/>
              <w:jc w:val="both"/>
              <w:rPr>
                <w:b/>
                <w:bCs/>
                <w:color w:val="000000"/>
                <w:spacing w:val="-3"/>
                <w:sz w:val="24"/>
              </w:rPr>
            </w:pPr>
          </w:p>
        </w:tc>
        <w:tc>
          <w:tcPr>
            <w:tcW w:w="2674"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6 баллов</w:t>
            </w:r>
          </w:p>
        </w:tc>
      </w:tr>
      <w:tr w:rsidR="00A30813" w:rsidRPr="00A30813" w:rsidTr="00A30813">
        <w:tc>
          <w:tcPr>
            <w:tcW w:w="1560"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4</w:t>
            </w:r>
          </w:p>
        </w:tc>
        <w:tc>
          <w:tcPr>
            <w:tcW w:w="5938"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За каждый правильный ответ  – 1 балл</w:t>
            </w:r>
          </w:p>
          <w:p w:rsidR="00A30813" w:rsidRPr="00A30813" w:rsidRDefault="00A30813" w:rsidP="00A30813">
            <w:pPr>
              <w:shd w:val="clear" w:color="auto" w:fill="FFFFFF"/>
              <w:jc w:val="both"/>
              <w:rPr>
                <w:b/>
                <w:bCs/>
                <w:color w:val="000000"/>
                <w:spacing w:val="-3"/>
                <w:sz w:val="24"/>
              </w:rPr>
            </w:pPr>
          </w:p>
        </w:tc>
        <w:tc>
          <w:tcPr>
            <w:tcW w:w="2674" w:type="dxa"/>
          </w:tcPr>
          <w:p w:rsidR="00A30813" w:rsidRPr="00A30813" w:rsidRDefault="00A30813" w:rsidP="00A30813">
            <w:pPr>
              <w:shd w:val="clear" w:color="auto" w:fill="FFFFFF"/>
              <w:jc w:val="both"/>
              <w:rPr>
                <w:b/>
                <w:bCs/>
                <w:color w:val="000000"/>
                <w:spacing w:val="-3"/>
                <w:sz w:val="24"/>
              </w:rPr>
            </w:pPr>
            <w:r w:rsidRPr="00A30813">
              <w:rPr>
                <w:b/>
                <w:bCs/>
                <w:color w:val="000000"/>
                <w:spacing w:val="-3"/>
                <w:sz w:val="24"/>
              </w:rPr>
              <w:t>3 балла</w:t>
            </w:r>
          </w:p>
        </w:tc>
      </w:tr>
    </w:tbl>
    <w:p w:rsidR="00A30813" w:rsidRPr="00A30813" w:rsidRDefault="00A30813" w:rsidP="00A30813">
      <w:pPr>
        <w:shd w:val="clear" w:color="auto" w:fill="FFFFFF"/>
        <w:jc w:val="both"/>
        <w:rPr>
          <w:b/>
          <w:bCs/>
          <w:color w:val="000000"/>
          <w:spacing w:val="-3"/>
        </w:rPr>
      </w:pPr>
    </w:p>
    <w:p w:rsidR="00A30813" w:rsidRPr="00A30813" w:rsidRDefault="00A30813" w:rsidP="00A30813">
      <w:pPr>
        <w:shd w:val="clear" w:color="auto" w:fill="FFFFFF"/>
        <w:jc w:val="both"/>
        <w:rPr>
          <w:b/>
          <w:bCs/>
          <w:i/>
          <w:color w:val="000000"/>
          <w:spacing w:val="-3"/>
        </w:rPr>
      </w:pPr>
      <w:r w:rsidRPr="00A30813">
        <w:rPr>
          <w:b/>
          <w:bCs/>
          <w:i/>
          <w:color w:val="000000"/>
          <w:spacing w:val="-3"/>
        </w:rPr>
        <w:t>Максимальное количество баллов:         11 баллов</w:t>
      </w:r>
    </w:p>
    <w:p w:rsidR="00A30813" w:rsidRPr="00A30813" w:rsidRDefault="00A30813" w:rsidP="00A30813">
      <w:pPr>
        <w:shd w:val="clear" w:color="auto" w:fill="FFFFFF"/>
        <w:jc w:val="both"/>
        <w:rPr>
          <w:b/>
          <w:bCs/>
          <w:color w:val="000000"/>
          <w:spacing w:val="-3"/>
        </w:rPr>
      </w:pPr>
      <w:r w:rsidRPr="00A30813">
        <w:rPr>
          <w:b/>
          <w:bCs/>
          <w:color w:val="000000"/>
          <w:spacing w:val="-3"/>
        </w:rPr>
        <w:t>Достигнут повышенный уровень:     10 - 11 баллов</w:t>
      </w:r>
    </w:p>
    <w:p w:rsidR="00A30813" w:rsidRPr="00A30813" w:rsidRDefault="00A30813" w:rsidP="00A30813">
      <w:pPr>
        <w:shd w:val="clear" w:color="auto" w:fill="FFFFFF"/>
        <w:jc w:val="both"/>
        <w:rPr>
          <w:b/>
          <w:bCs/>
          <w:color w:val="000000"/>
          <w:spacing w:val="-3"/>
        </w:rPr>
      </w:pPr>
      <w:r w:rsidRPr="00A30813">
        <w:rPr>
          <w:b/>
          <w:bCs/>
          <w:color w:val="000000"/>
          <w:spacing w:val="-3"/>
        </w:rPr>
        <w:t>Достигнут базовый уровень:    6  -   9 баллов</w:t>
      </w:r>
    </w:p>
    <w:p w:rsidR="00A30813" w:rsidRPr="00A30813" w:rsidRDefault="00A30813" w:rsidP="00A30813">
      <w:pPr>
        <w:shd w:val="clear" w:color="auto" w:fill="FFFFFF"/>
        <w:jc w:val="both"/>
        <w:rPr>
          <w:b/>
          <w:bCs/>
          <w:color w:val="000000"/>
          <w:spacing w:val="-3"/>
        </w:rPr>
      </w:pPr>
      <w:r w:rsidRPr="00A30813">
        <w:rPr>
          <w:b/>
          <w:bCs/>
          <w:color w:val="000000"/>
          <w:spacing w:val="-3"/>
        </w:rPr>
        <w:t>Не  достигнут базовый уровень:        0 – 5 баллов</w:t>
      </w:r>
    </w:p>
    <w:p w:rsidR="00A30813" w:rsidRPr="00A30813" w:rsidRDefault="00A30813" w:rsidP="00A30813">
      <w:pPr>
        <w:shd w:val="clear" w:color="auto" w:fill="FFFFFF"/>
        <w:jc w:val="both"/>
        <w:rPr>
          <w:b/>
          <w:bCs/>
          <w:color w:val="000000"/>
          <w:spacing w:val="-3"/>
        </w:rPr>
      </w:pPr>
    </w:p>
    <w:p w:rsidR="000B7C39" w:rsidRDefault="000B7C39" w:rsidP="00C55D14">
      <w:pPr>
        <w:shd w:val="clear" w:color="auto" w:fill="FFFFFF"/>
        <w:jc w:val="both"/>
        <w:rPr>
          <w:b/>
          <w:bCs/>
          <w:color w:val="000000"/>
          <w:spacing w:val="-3"/>
          <w:sz w:val="22"/>
        </w:rPr>
      </w:pPr>
    </w:p>
    <w:p w:rsidR="00E55E02" w:rsidRDefault="00E55E02" w:rsidP="00A30813">
      <w:pPr>
        <w:autoSpaceDE w:val="0"/>
        <w:autoSpaceDN w:val="0"/>
        <w:adjustRightInd w:val="0"/>
        <w:rPr>
          <w:b/>
        </w:rPr>
      </w:pPr>
    </w:p>
    <w:p w:rsidR="00A30813" w:rsidRPr="00E55E02" w:rsidRDefault="00A30813" w:rsidP="00A30813">
      <w:pPr>
        <w:autoSpaceDE w:val="0"/>
        <w:autoSpaceDN w:val="0"/>
        <w:adjustRightInd w:val="0"/>
        <w:rPr>
          <w:b/>
        </w:rPr>
      </w:pPr>
      <w:r w:rsidRPr="00E55E02">
        <w:rPr>
          <w:b/>
        </w:rPr>
        <w:t xml:space="preserve">Проверочная работа  по теме: «Человек и земля». </w:t>
      </w:r>
    </w:p>
    <w:p w:rsidR="00A30813" w:rsidRPr="00E55E02" w:rsidRDefault="00A30813" w:rsidP="00A30813">
      <w:pPr>
        <w:autoSpaceDE w:val="0"/>
        <w:autoSpaceDN w:val="0"/>
        <w:adjustRightInd w:val="0"/>
        <w:rPr>
          <w:b/>
        </w:rPr>
      </w:pPr>
      <w:r w:rsidRPr="00E55E02">
        <w:rPr>
          <w:b/>
        </w:rPr>
        <w:t xml:space="preserve">                               </w:t>
      </w:r>
      <w:r w:rsidRPr="00E55E02">
        <w:rPr>
          <w:i/>
        </w:rPr>
        <w:t>Основная часть</w:t>
      </w:r>
    </w:p>
    <w:p w:rsidR="00A30813" w:rsidRPr="00E55E02" w:rsidRDefault="00A30813" w:rsidP="00A30813">
      <w:pPr>
        <w:rPr>
          <w:b/>
          <w:i/>
        </w:rPr>
      </w:pPr>
      <w:r w:rsidRPr="00E55E02">
        <w:rPr>
          <w:b/>
          <w:i/>
        </w:rPr>
        <w:t xml:space="preserve">1. </w:t>
      </w:r>
      <w:r w:rsidRPr="00E55E02">
        <w:rPr>
          <w:b/>
        </w:rPr>
        <w:t>Какой материал используется на уроках технологии.</w:t>
      </w:r>
    </w:p>
    <w:p w:rsidR="00A30813" w:rsidRPr="00E55E02" w:rsidRDefault="00A30813" w:rsidP="00A30813">
      <w:r w:rsidRPr="00E55E02">
        <w:t>А) Бумага, пластилин, природный материал                       Б) Доски, гвозди, кирпичи            В) Железо, отвертки, секатор</w:t>
      </w:r>
    </w:p>
    <w:p w:rsidR="00A30813" w:rsidRPr="00E55E02" w:rsidRDefault="00A30813" w:rsidP="00A30813"/>
    <w:p w:rsidR="00A30813" w:rsidRPr="00E55E02" w:rsidRDefault="00A30813" w:rsidP="00A30813">
      <w:pPr>
        <w:rPr>
          <w:b/>
        </w:rPr>
      </w:pPr>
      <w:r w:rsidRPr="00E55E02">
        <w:rPr>
          <w:b/>
        </w:rPr>
        <w:t xml:space="preserve">2. Как правильно передавать ножницы. </w:t>
      </w:r>
    </w:p>
    <w:p w:rsidR="00A30813" w:rsidRPr="00E55E02" w:rsidRDefault="00A30813" w:rsidP="00A30813">
      <w:r w:rsidRPr="00E55E02">
        <w:t>А) Лезвиями вперед            Б) Кольцами вперед                    В) Можно кинуть</w:t>
      </w:r>
    </w:p>
    <w:p w:rsidR="00A30813" w:rsidRPr="00E55E02" w:rsidRDefault="00A30813" w:rsidP="00A30813">
      <w:pPr>
        <w:rPr>
          <w:b/>
        </w:rPr>
      </w:pPr>
    </w:p>
    <w:p w:rsidR="00A30813" w:rsidRPr="00E55E02" w:rsidRDefault="00A30813" w:rsidP="00A30813">
      <w:pPr>
        <w:rPr>
          <w:b/>
        </w:rPr>
      </w:pPr>
      <w:r w:rsidRPr="00E55E02">
        <w:rPr>
          <w:b/>
        </w:rPr>
        <w:t xml:space="preserve">3. Без чего нельзя обойтись при работе с пластилином? </w:t>
      </w:r>
    </w:p>
    <w:p w:rsidR="00A30813" w:rsidRPr="00E55E02" w:rsidRDefault="00A30813" w:rsidP="00A30813">
      <w:r w:rsidRPr="00E55E02">
        <w:t>А) Ножницы, клей                 Б) Нитки, иголка                      В) Стека, доска для пластилина</w:t>
      </w:r>
    </w:p>
    <w:p w:rsidR="00A30813" w:rsidRPr="00E55E02" w:rsidRDefault="00A30813" w:rsidP="00A30813">
      <w:pPr>
        <w:rPr>
          <w:b/>
        </w:rPr>
      </w:pPr>
      <w:r w:rsidRPr="00E55E02">
        <w:rPr>
          <w:b/>
        </w:rPr>
        <w:t xml:space="preserve">4. Что такое оригами? </w:t>
      </w:r>
      <w:r w:rsidR="006330A2">
        <w:pict>
          <v:shape id="_x0000_i1029" type="#_x0000_t75" alt="" style="width:24pt;height:24pt"/>
        </w:pict>
      </w:r>
      <w:r w:rsidRPr="00E55E02">
        <w:t xml:space="preserve"> </w:t>
      </w:r>
      <w:r w:rsidR="006330A2">
        <w:pict>
          <v:shape id="_x0000_i1030" type="#_x0000_t75" alt="" style="width:24pt;height:24pt"/>
        </w:pict>
      </w:r>
    </w:p>
    <w:p w:rsidR="00A30813" w:rsidRPr="00E55E02" w:rsidRDefault="00A30813" w:rsidP="00A30813">
      <w:r w:rsidRPr="00E55E02">
        <w:t>А) Искусство складывания фигурок из бумаги                           Б) Искусство вырезания фигурок из бумаги</w:t>
      </w:r>
    </w:p>
    <w:p w:rsidR="00A30813" w:rsidRPr="00E55E02" w:rsidRDefault="00A30813" w:rsidP="00A30813">
      <w:r w:rsidRPr="00E55E02">
        <w:t>В) Обрывная мозаичная аппликация</w:t>
      </w:r>
    </w:p>
    <w:p w:rsidR="00A30813" w:rsidRPr="00E55E02" w:rsidRDefault="00A30813" w:rsidP="00A30813"/>
    <w:p w:rsidR="00A30813" w:rsidRPr="00E55E02" w:rsidRDefault="00A30813" w:rsidP="00A30813">
      <w:pPr>
        <w:rPr>
          <w:b/>
        </w:rPr>
      </w:pPr>
      <w:r w:rsidRPr="00E55E02">
        <w:rPr>
          <w:b/>
        </w:rPr>
        <w:t xml:space="preserve">5. Что используется при работе с бумагой? </w:t>
      </w:r>
    </w:p>
    <w:p w:rsidR="00A30813" w:rsidRPr="00E55E02" w:rsidRDefault="00A30813" w:rsidP="00A30813">
      <w:r w:rsidRPr="00E55E02">
        <w:t>А) Стека                 Б) Иголки                             В) Ножницы</w:t>
      </w:r>
    </w:p>
    <w:p w:rsidR="00A30813" w:rsidRPr="00E55E02" w:rsidRDefault="00A30813" w:rsidP="00A30813">
      <w:pPr>
        <w:rPr>
          <w:b/>
        </w:rPr>
      </w:pPr>
      <w:r w:rsidRPr="00E55E02">
        <w:rPr>
          <w:b/>
        </w:rPr>
        <w:t xml:space="preserve">6. При помощи чего скрепляется бумага? </w:t>
      </w:r>
      <w:r w:rsidR="006330A2">
        <w:pict>
          <v:shape id="_x0000_i1031" type="#_x0000_t75" alt="" style="width:24pt;height:24pt"/>
        </w:pict>
      </w:r>
      <w:r w:rsidRPr="00E55E02">
        <w:t xml:space="preserve"> </w:t>
      </w:r>
      <w:r w:rsidR="006330A2">
        <w:pict>
          <v:shape id="_x0000_i1032" type="#_x0000_t75" alt="" style="width:24pt;height:24pt"/>
        </w:pict>
      </w:r>
      <w:r w:rsidRPr="00E55E02">
        <w:t xml:space="preserve"> </w:t>
      </w:r>
    </w:p>
    <w:p w:rsidR="00A30813" w:rsidRPr="00E55E02" w:rsidRDefault="00A30813" w:rsidP="00A30813">
      <w:r w:rsidRPr="00E55E02">
        <w:rPr>
          <w:noProof/>
        </w:rPr>
        <w:drawing>
          <wp:anchor distT="0" distB="0" distL="114300" distR="114300" simplePos="0" relativeHeight="251693056" behindDoc="0" locked="0" layoutInCell="1" allowOverlap="1">
            <wp:simplePos x="0" y="0"/>
            <wp:positionH relativeFrom="column">
              <wp:posOffset>5448935</wp:posOffset>
            </wp:positionH>
            <wp:positionV relativeFrom="paragraph">
              <wp:posOffset>7620</wp:posOffset>
            </wp:positionV>
            <wp:extent cx="1068070" cy="779145"/>
            <wp:effectExtent l="19050" t="0" r="0" b="0"/>
            <wp:wrapNone/>
            <wp:docPr id="83" name="Рисунок 145" descr="http://shkolnik45.ru/uploads/catalog_items/3/3267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hkolnik45.ru/uploads/catalog_items/3/32675/001.jpg"/>
                    <pic:cNvPicPr>
                      <a:picLocks noChangeAspect="1" noChangeArrowheads="1"/>
                    </pic:cNvPicPr>
                  </pic:nvPicPr>
                  <pic:blipFill>
                    <a:blip r:embed="rId27" cstate="print"/>
                    <a:srcRect/>
                    <a:stretch>
                      <a:fillRect/>
                    </a:stretch>
                  </pic:blipFill>
                  <pic:spPr bwMode="auto">
                    <a:xfrm>
                      <a:off x="0" y="0"/>
                      <a:ext cx="1068070" cy="779145"/>
                    </a:xfrm>
                    <a:prstGeom prst="rect">
                      <a:avLst/>
                    </a:prstGeom>
                    <a:noFill/>
                    <a:ln w="9525">
                      <a:noFill/>
                      <a:miter lim="800000"/>
                      <a:headEnd/>
                      <a:tailEnd/>
                    </a:ln>
                  </pic:spPr>
                </pic:pic>
              </a:graphicData>
            </a:graphic>
          </wp:anchor>
        </w:drawing>
      </w:r>
      <w:r w:rsidRPr="00E55E02">
        <w:t xml:space="preserve">                      а)                                            б)                                          в)</w:t>
      </w:r>
    </w:p>
    <w:p w:rsidR="00A30813" w:rsidRPr="00E55E02" w:rsidRDefault="00A30813" w:rsidP="00A30813">
      <w:pPr>
        <w:rPr>
          <w:b/>
        </w:rPr>
      </w:pPr>
      <w:r w:rsidRPr="00E55E02">
        <w:rPr>
          <w:b/>
          <w:noProof/>
        </w:rPr>
        <w:drawing>
          <wp:anchor distT="0" distB="0" distL="114300" distR="114300" simplePos="0" relativeHeight="251692032" behindDoc="0" locked="0" layoutInCell="1" allowOverlap="1">
            <wp:simplePos x="0" y="0"/>
            <wp:positionH relativeFrom="column">
              <wp:posOffset>2571549</wp:posOffset>
            </wp:positionH>
            <wp:positionV relativeFrom="paragraph">
              <wp:posOffset>5381</wp:posOffset>
            </wp:positionV>
            <wp:extent cx="1424740" cy="770021"/>
            <wp:effectExtent l="19050" t="0" r="4010" b="0"/>
            <wp:wrapNone/>
            <wp:docPr id="82" name="Рисунок 19" descr="http://torg-kanc.ru/upload/iblock/c88/c88268c2d19e1842ffc60b744b7fa4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torg-kanc.ru/upload/iblock/c88/c88268c2d19e1842ffc60b744b7fa4c0.jpg"/>
                    <pic:cNvPicPr>
                      <a:picLocks noChangeAspect="1" noChangeArrowheads="1"/>
                    </pic:cNvPicPr>
                  </pic:nvPicPr>
                  <pic:blipFill>
                    <a:blip r:embed="rId28" cstate="print"/>
                    <a:srcRect/>
                    <a:stretch>
                      <a:fillRect/>
                    </a:stretch>
                  </pic:blipFill>
                  <pic:spPr bwMode="auto">
                    <a:xfrm>
                      <a:off x="0" y="0"/>
                      <a:ext cx="1429606" cy="772651"/>
                    </a:xfrm>
                    <a:prstGeom prst="rect">
                      <a:avLst/>
                    </a:prstGeom>
                    <a:noFill/>
                    <a:ln w="9525">
                      <a:noFill/>
                      <a:miter lim="800000"/>
                      <a:headEnd/>
                      <a:tailEnd/>
                    </a:ln>
                  </pic:spPr>
                </pic:pic>
              </a:graphicData>
            </a:graphic>
          </wp:anchor>
        </w:drawing>
      </w:r>
    </w:p>
    <w:p w:rsidR="00A30813" w:rsidRPr="00E55E02" w:rsidRDefault="00A30813" w:rsidP="00A30813">
      <w:pPr>
        <w:rPr>
          <w:b/>
        </w:rPr>
      </w:pPr>
      <w:r w:rsidRPr="00E55E02">
        <w:rPr>
          <w:b/>
          <w:noProof/>
        </w:rPr>
        <w:drawing>
          <wp:anchor distT="0" distB="0" distL="114300" distR="114300" simplePos="0" relativeHeight="251691008" behindDoc="0" locked="0" layoutInCell="1" allowOverlap="1">
            <wp:simplePos x="0" y="0"/>
            <wp:positionH relativeFrom="column">
              <wp:posOffset>78606</wp:posOffset>
            </wp:positionH>
            <wp:positionV relativeFrom="paragraph">
              <wp:posOffset>3042</wp:posOffset>
            </wp:positionV>
            <wp:extent cx="1780875" cy="635268"/>
            <wp:effectExtent l="19050" t="0" r="0" b="0"/>
            <wp:wrapNone/>
            <wp:docPr id="81" name="Рисунок 11" descr="http://bigopt.com/modules/goods/images/294/14843719366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igopt.com/modules/goods/images/294/14843719366438.jpg"/>
                    <pic:cNvPicPr>
                      <a:picLocks noChangeAspect="1" noChangeArrowheads="1"/>
                    </pic:cNvPicPr>
                  </pic:nvPicPr>
                  <pic:blipFill>
                    <a:blip r:embed="rId29" cstate="print"/>
                    <a:srcRect/>
                    <a:stretch>
                      <a:fillRect/>
                    </a:stretch>
                  </pic:blipFill>
                  <pic:spPr bwMode="auto">
                    <a:xfrm>
                      <a:off x="0" y="0"/>
                      <a:ext cx="1778635" cy="634469"/>
                    </a:xfrm>
                    <a:prstGeom prst="rect">
                      <a:avLst/>
                    </a:prstGeom>
                    <a:noFill/>
                    <a:ln w="9525">
                      <a:noFill/>
                      <a:miter lim="800000"/>
                      <a:headEnd/>
                      <a:tailEnd/>
                    </a:ln>
                  </pic:spPr>
                </pic:pic>
              </a:graphicData>
            </a:graphic>
          </wp:anchor>
        </w:drawing>
      </w:r>
    </w:p>
    <w:p w:rsidR="00A30813" w:rsidRPr="00E55E02" w:rsidRDefault="00A30813" w:rsidP="00A30813">
      <w:pPr>
        <w:rPr>
          <w:b/>
        </w:rPr>
      </w:pPr>
    </w:p>
    <w:p w:rsidR="00A30813" w:rsidRPr="00E55E02" w:rsidRDefault="00A30813" w:rsidP="00A30813">
      <w:pPr>
        <w:rPr>
          <w:b/>
        </w:rPr>
      </w:pPr>
    </w:p>
    <w:p w:rsidR="00A30813" w:rsidRPr="00E55E02" w:rsidRDefault="00A30813" w:rsidP="00A30813">
      <w:pPr>
        <w:rPr>
          <w:b/>
        </w:rPr>
      </w:pPr>
    </w:p>
    <w:p w:rsidR="00A30813" w:rsidRPr="00E55E02" w:rsidRDefault="00A30813" w:rsidP="00A30813">
      <w:pPr>
        <w:rPr>
          <w:b/>
          <w:i/>
          <w:u w:val="single"/>
        </w:rPr>
      </w:pPr>
      <w:r w:rsidRPr="00E55E02">
        <w:rPr>
          <w:b/>
        </w:rPr>
        <w:t xml:space="preserve">7. Обведи объёмные поделки </w:t>
      </w:r>
      <w:r w:rsidRPr="00E55E02">
        <w:rPr>
          <w:b/>
          <w:i/>
        </w:rPr>
        <w:t xml:space="preserve">из природного материала </w:t>
      </w:r>
      <w:r w:rsidRPr="00E55E02">
        <w:rPr>
          <w:b/>
          <w:i/>
          <w:u w:val="single"/>
        </w:rPr>
        <w:t>красным цветом</w:t>
      </w:r>
      <w:r w:rsidRPr="00E55E02">
        <w:rPr>
          <w:b/>
          <w:i/>
        </w:rPr>
        <w:t xml:space="preserve">, аппликацию из листьев – </w:t>
      </w:r>
      <w:r w:rsidRPr="00E55E02">
        <w:rPr>
          <w:b/>
          <w:i/>
          <w:u w:val="single"/>
        </w:rPr>
        <w:t>жёлтым,</w:t>
      </w:r>
      <w:r w:rsidRPr="00E55E02">
        <w:rPr>
          <w:b/>
          <w:i/>
        </w:rPr>
        <w:t xml:space="preserve"> аппликацию из семян – </w:t>
      </w:r>
      <w:r w:rsidRPr="00E55E02">
        <w:rPr>
          <w:b/>
          <w:i/>
          <w:u w:val="single"/>
        </w:rPr>
        <w:t>зелёным.</w:t>
      </w:r>
    </w:p>
    <w:p w:rsidR="00A30813" w:rsidRPr="00E55E02" w:rsidRDefault="00A30813" w:rsidP="00A30813">
      <w:r w:rsidRPr="00E55E02">
        <w:rPr>
          <w:noProof/>
        </w:rPr>
        <w:drawing>
          <wp:anchor distT="0" distB="0" distL="114300" distR="114300" simplePos="0" relativeHeight="251688960" behindDoc="0" locked="0" layoutInCell="1" allowOverlap="1">
            <wp:simplePos x="0" y="0"/>
            <wp:positionH relativeFrom="column">
              <wp:posOffset>2042160</wp:posOffset>
            </wp:positionH>
            <wp:positionV relativeFrom="paragraph">
              <wp:posOffset>180975</wp:posOffset>
            </wp:positionV>
            <wp:extent cx="1419860" cy="1183640"/>
            <wp:effectExtent l="19050" t="0" r="8890" b="0"/>
            <wp:wrapNone/>
            <wp:docPr id="10" name="Рисунок 5" descr="C:\Users\Home\AppData\Local\Microsoft\Windows\Temporary Internet Files\Content.Word\91315393_aplikaciy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AppData\Local\Microsoft\Windows\Temporary Internet Files\Content.Word\91315393_aplikaciya0.jpg"/>
                    <pic:cNvPicPr>
                      <a:picLocks noChangeAspect="1" noChangeArrowheads="1"/>
                    </pic:cNvPicPr>
                  </pic:nvPicPr>
                  <pic:blipFill>
                    <a:blip r:embed="rId30"/>
                    <a:srcRect/>
                    <a:stretch>
                      <a:fillRect/>
                    </a:stretch>
                  </pic:blipFill>
                  <pic:spPr bwMode="auto">
                    <a:xfrm>
                      <a:off x="0" y="0"/>
                      <a:ext cx="1419860" cy="1183640"/>
                    </a:xfrm>
                    <a:prstGeom prst="rect">
                      <a:avLst/>
                    </a:prstGeom>
                    <a:noFill/>
                    <a:ln w="9525">
                      <a:noFill/>
                      <a:miter lim="800000"/>
                      <a:headEnd/>
                      <a:tailEnd/>
                    </a:ln>
                  </pic:spPr>
                </pic:pic>
              </a:graphicData>
            </a:graphic>
          </wp:anchor>
        </w:drawing>
      </w:r>
      <w:r w:rsidRPr="00E55E02">
        <w:t xml:space="preserve">а)                                                               б)                                            в)                                                              </w:t>
      </w:r>
    </w:p>
    <w:p w:rsidR="00A30813" w:rsidRPr="00E55E02" w:rsidRDefault="00A30813" w:rsidP="00A30813">
      <w:r w:rsidRPr="00E55E02">
        <w:rPr>
          <w:noProof/>
        </w:rPr>
        <w:drawing>
          <wp:anchor distT="0" distB="0" distL="114300" distR="114300" simplePos="0" relativeHeight="251689984" behindDoc="0" locked="0" layoutInCell="1" allowOverlap="1">
            <wp:simplePos x="0" y="0"/>
            <wp:positionH relativeFrom="column">
              <wp:posOffset>4563745</wp:posOffset>
            </wp:positionH>
            <wp:positionV relativeFrom="paragraph">
              <wp:posOffset>34290</wp:posOffset>
            </wp:positionV>
            <wp:extent cx="1398270" cy="1029335"/>
            <wp:effectExtent l="19050" t="0" r="0" b="0"/>
            <wp:wrapNone/>
            <wp:docPr id="13" name="Рисунок 8" descr="C:\Users\Home\Documents\таня\1-в\дополнительный материал\картинки\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Documents\таня\1-в\дополнительный материал\картинки\108.JPG"/>
                    <pic:cNvPicPr>
                      <a:picLocks noChangeAspect="1" noChangeArrowheads="1"/>
                    </pic:cNvPicPr>
                  </pic:nvPicPr>
                  <pic:blipFill>
                    <a:blip r:embed="rId31"/>
                    <a:srcRect/>
                    <a:stretch>
                      <a:fillRect/>
                    </a:stretch>
                  </pic:blipFill>
                  <pic:spPr bwMode="auto">
                    <a:xfrm>
                      <a:off x="0" y="0"/>
                      <a:ext cx="1398270" cy="1029335"/>
                    </a:xfrm>
                    <a:prstGeom prst="rect">
                      <a:avLst/>
                    </a:prstGeom>
                    <a:noFill/>
                    <a:ln w="9525">
                      <a:noFill/>
                      <a:miter lim="800000"/>
                      <a:headEnd/>
                      <a:tailEnd/>
                    </a:ln>
                  </pic:spPr>
                </pic:pic>
              </a:graphicData>
            </a:graphic>
          </wp:anchor>
        </w:drawing>
      </w:r>
      <w:r w:rsidRPr="00E55E02">
        <w:rPr>
          <w:noProof/>
        </w:rPr>
        <w:drawing>
          <wp:anchor distT="0" distB="0" distL="114300" distR="114300" simplePos="0" relativeHeight="251687936" behindDoc="0" locked="0" layoutInCell="1" allowOverlap="1">
            <wp:simplePos x="0" y="0"/>
            <wp:positionH relativeFrom="column">
              <wp:posOffset>251460</wp:posOffset>
            </wp:positionH>
            <wp:positionV relativeFrom="paragraph">
              <wp:posOffset>34290</wp:posOffset>
            </wp:positionV>
            <wp:extent cx="1087755" cy="955040"/>
            <wp:effectExtent l="19050" t="0" r="0" b="0"/>
            <wp:wrapNone/>
            <wp:docPr id="78" name="Рисунок 2" descr="C:\Users\Home\AppData\Local\Microsoft\Windows\Temporary Internet Files\Content.Word\ежик из шиш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AppData\Local\Microsoft\Windows\Temporary Internet Files\Content.Word\ежик из шишек.jpg"/>
                    <pic:cNvPicPr>
                      <a:picLocks noChangeAspect="1" noChangeArrowheads="1"/>
                    </pic:cNvPicPr>
                  </pic:nvPicPr>
                  <pic:blipFill>
                    <a:blip r:embed="rId32" cstate="print"/>
                    <a:srcRect/>
                    <a:stretch>
                      <a:fillRect/>
                    </a:stretch>
                  </pic:blipFill>
                  <pic:spPr bwMode="auto">
                    <a:xfrm>
                      <a:off x="0" y="0"/>
                      <a:ext cx="1087755" cy="955040"/>
                    </a:xfrm>
                    <a:prstGeom prst="rect">
                      <a:avLst/>
                    </a:prstGeom>
                    <a:noFill/>
                    <a:ln w="9525">
                      <a:noFill/>
                      <a:miter lim="800000"/>
                      <a:headEnd/>
                      <a:tailEnd/>
                    </a:ln>
                  </pic:spPr>
                </pic:pic>
              </a:graphicData>
            </a:graphic>
          </wp:anchor>
        </w:drawing>
      </w:r>
    </w:p>
    <w:p w:rsidR="00A30813" w:rsidRPr="00E55E02" w:rsidRDefault="00A30813" w:rsidP="00A30813"/>
    <w:p w:rsidR="00A30813" w:rsidRPr="00E55E02" w:rsidRDefault="00A30813" w:rsidP="00A30813"/>
    <w:p w:rsidR="00A30813" w:rsidRPr="00E55E02" w:rsidRDefault="00A30813" w:rsidP="00A30813"/>
    <w:p w:rsidR="00A30813" w:rsidRPr="00E55E02" w:rsidRDefault="00A30813" w:rsidP="00A30813"/>
    <w:p w:rsidR="00A30813" w:rsidRPr="00E55E02" w:rsidRDefault="00A30813" w:rsidP="00A30813"/>
    <w:p w:rsidR="00E55E02" w:rsidRDefault="00E55E02" w:rsidP="00A30813">
      <w:pPr>
        <w:rPr>
          <w:b/>
        </w:rPr>
      </w:pPr>
    </w:p>
    <w:p w:rsidR="00E55E02" w:rsidRDefault="00E55E02" w:rsidP="00A30813">
      <w:pPr>
        <w:rPr>
          <w:b/>
        </w:rPr>
      </w:pPr>
    </w:p>
    <w:p w:rsidR="00E55E02" w:rsidRDefault="00E55E02" w:rsidP="00A30813">
      <w:pPr>
        <w:rPr>
          <w:b/>
        </w:rPr>
      </w:pPr>
    </w:p>
    <w:p w:rsidR="00A30813" w:rsidRPr="00E55E02" w:rsidRDefault="00A30813" w:rsidP="00A30813">
      <w:pPr>
        <w:rPr>
          <w:b/>
        </w:rPr>
      </w:pPr>
      <w:r w:rsidRPr="00E55E02">
        <w:rPr>
          <w:b/>
        </w:rPr>
        <w:t xml:space="preserve">8. Фигуры, какой формы легче всего вырезать? </w:t>
      </w:r>
    </w:p>
    <w:p w:rsidR="00A30813" w:rsidRPr="00E55E02" w:rsidRDefault="00A30813" w:rsidP="00A30813">
      <w:r w:rsidRPr="00E55E02">
        <w:t xml:space="preserve">А) </w:t>
      </w:r>
      <w:r w:rsidRPr="00E55E02">
        <w:rPr>
          <w:noProof/>
        </w:rPr>
        <w:drawing>
          <wp:inline distT="0" distB="0" distL="0" distR="0">
            <wp:extent cx="1082636" cy="1052139"/>
            <wp:effectExtent l="19050" t="0" r="3214" b="0"/>
            <wp:docPr id="75" name="Рисунок 9" descr="C:\Users\Home\AppData\Local\Microsoft\Windows\Temporary Internet Files\Content.Word\квадра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AppData\Local\Microsoft\Windows\Temporary Internet Files\Content.Word\квадрат.jpeg"/>
                    <pic:cNvPicPr>
                      <a:picLocks noChangeAspect="1" noChangeArrowheads="1"/>
                    </pic:cNvPicPr>
                  </pic:nvPicPr>
                  <pic:blipFill>
                    <a:blip r:embed="rId33"/>
                    <a:srcRect/>
                    <a:stretch>
                      <a:fillRect/>
                    </a:stretch>
                  </pic:blipFill>
                  <pic:spPr bwMode="auto">
                    <a:xfrm>
                      <a:off x="0" y="0"/>
                      <a:ext cx="1083277" cy="1052762"/>
                    </a:xfrm>
                    <a:prstGeom prst="rect">
                      <a:avLst/>
                    </a:prstGeom>
                    <a:noFill/>
                    <a:ln w="9525">
                      <a:noFill/>
                      <a:miter lim="800000"/>
                      <a:headEnd/>
                      <a:tailEnd/>
                    </a:ln>
                  </pic:spPr>
                </pic:pic>
              </a:graphicData>
            </a:graphic>
          </wp:inline>
        </w:drawing>
      </w:r>
      <w:r w:rsidRPr="00E55E02">
        <w:t xml:space="preserve">               Б)          </w:t>
      </w:r>
      <w:r w:rsidRPr="00E55E02">
        <w:rPr>
          <w:noProof/>
        </w:rPr>
        <w:drawing>
          <wp:inline distT="0" distB="0" distL="0" distR="0">
            <wp:extent cx="918825" cy="1057620"/>
            <wp:effectExtent l="19050" t="0" r="0" b="0"/>
            <wp:docPr id="76" name="Рисунок 12" descr="C:\Users\Home\Documents\таня\1-в\дополнительный материал\картинки\звез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Documents\таня\1-в\дополнительный материал\картинки\звезда.jpg"/>
                    <pic:cNvPicPr>
                      <a:picLocks noChangeAspect="1" noChangeArrowheads="1"/>
                    </pic:cNvPicPr>
                  </pic:nvPicPr>
                  <pic:blipFill>
                    <a:blip r:embed="rId34" cstate="print"/>
                    <a:srcRect/>
                    <a:stretch>
                      <a:fillRect/>
                    </a:stretch>
                  </pic:blipFill>
                  <pic:spPr bwMode="auto">
                    <a:xfrm>
                      <a:off x="0" y="0"/>
                      <a:ext cx="923013" cy="1062440"/>
                    </a:xfrm>
                    <a:prstGeom prst="rect">
                      <a:avLst/>
                    </a:prstGeom>
                    <a:noFill/>
                    <a:ln w="9525">
                      <a:noFill/>
                      <a:miter lim="800000"/>
                      <a:headEnd/>
                      <a:tailEnd/>
                    </a:ln>
                  </pic:spPr>
                </pic:pic>
              </a:graphicData>
            </a:graphic>
          </wp:inline>
        </w:drawing>
      </w:r>
      <w:r w:rsidRPr="00E55E02">
        <w:t xml:space="preserve">             В) </w:t>
      </w:r>
      <w:r w:rsidRPr="00E55E02">
        <w:rPr>
          <w:noProof/>
        </w:rPr>
        <w:drawing>
          <wp:inline distT="0" distB="0" distL="0" distR="0">
            <wp:extent cx="1269924" cy="1261999"/>
            <wp:effectExtent l="19050" t="0" r="6426" b="0"/>
            <wp:docPr id="77" name="Рисунок 13" descr="C:\Users\Home\AppData\Local\Microsoft\Windows\Temporary Internet Files\Content.Word\круг.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e\AppData\Local\Microsoft\Windows\Temporary Internet Files\Content.Word\круг.gif"/>
                    <pic:cNvPicPr>
                      <a:picLocks noChangeAspect="1" noChangeArrowheads="1"/>
                    </pic:cNvPicPr>
                  </pic:nvPicPr>
                  <pic:blipFill>
                    <a:blip r:embed="rId35"/>
                    <a:srcRect/>
                    <a:stretch>
                      <a:fillRect/>
                    </a:stretch>
                  </pic:blipFill>
                  <pic:spPr bwMode="auto">
                    <a:xfrm>
                      <a:off x="0" y="0"/>
                      <a:ext cx="1270598" cy="1262669"/>
                    </a:xfrm>
                    <a:prstGeom prst="rect">
                      <a:avLst/>
                    </a:prstGeom>
                    <a:noFill/>
                    <a:ln w="9525">
                      <a:noFill/>
                      <a:miter lim="800000"/>
                      <a:headEnd/>
                      <a:tailEnd/>
                    </a:ln>
                  </pic:spPr>
                </pic:pic>
              </a:graphicData>
            </a:graphic>
          </wp:inline>
        </w:drawing>
      </w:r>
    </w:p>
    <w:p w:rsidR="00A30813" w:rsidRPr="00E55E02" w:rsidRDefault="00A30813" w:rsidP="00A30813">
      <w:pPr>
        <w:ind w:left="426"/>
      </w:pPr>
    </w:p>
    <w:p w:rsidR="00A30813" w:rsidRPr="00E55E02" w:rsidRDefault="00A30813" w:rsidP="00A30813">
      <w:pPr>
        <w:ind w:left="426"/>
        <w:jc w:val="center"/>
        <w:rPr>
          <w:i/>
        </w:rPr>
      </w:pPr>
      <w:r w:rsidRPr="00E55E02">
        <w:rPr>
          <w:i/>
        </w:rPr>
        <w:t>Дополнительная часть</w:t>
      </w:r>
    </w:p>
    <w:p w:rsidR="00A30813" w:rsidRPr="00E55E02" w:rsidRDefault="00A30813" w:rsidP="00A30813">
      <w:pPr>
        <w:rPr>
          <w:b/>
        </w:rPr>
      </w:pPr>
      <w:r w:rsidRPr="00E55E02">
        <w:rPr>
          <w:b/>
        </w:rPr>
        <w:t>9. Возьмите приложение и вырежьте детали пазла. Соберите пазл и приклейте его в рамку.</w:t>
      </w:r>
    </w:p>
    <w:tbl>
      <w:tblPr>
        <w:tblStyle w:val="a3"/>
        <w:tblW w:w="4487" w:type="dxa"/>
        <w:tblInd w:w="1526" w:type="dxa"/>
        <w:tblLook w:val="04A0" w:firstRow="1" w:lastRow="0" w:firstColumn="1" w:lastColumn="0" w:noHBand="0" w:noVBand="1"/>
      </w:tblPr>
      <w:tblGrid>
        <w:gridCol w:w="4487"/>
      </w:tblGrid>
      <w:tr w:rsidR="00A30813" w:rsidRPr="00E55E02" w:rsidTr="00A30813">
        <w:trPr>
          <w:trHeight w:val="3318"/>
        </w:trPr>
        <w:tc>
          <w:tcPr>
            <w:tcW w:w="4487" w:type="dxa"/>
          </w:tcPr>
          <w:p w:rsidR="00A30813" w:rsidRPr="00E55E02" w:rsidRDefault="00A30813" w:rsidP="00C91A15">
            <w:pPr>
              <w:tabs>
                <w:tab w:val="left" w:pos="1041"/>
              </w:tabs>
              <w:rPr>
                <w:sz w:val="24"/>
                <w:szCs w:val="24"/>
              </w:rPr>
            </w:pPr>
            <w:r w:rsidRPr="00E55E02">
              <w:rPr>
                <w:noProof/>
              </w:rPr>
              <w:drawing>
                <wp:anchor distT="0" distB="0" distL="114300" distR="114300" simplePos="0" relativeHeight="251695104" behindDoc="0" locked="0" layoutInCell="1" allowOverlap="1">
                  <wp:simplePos x="0" y="0"/>
                  <wp:positionH relativeFrom="column">
                    <wp:posOffset>4124325</wp:posOffset>
                  </wp:positionH>
                  <wp:positionV relativeFrom="paragraph">
                    <wp:posOffset>196850</wp:posOffset>
                  </wp:positionV>
                  <wp:extent cx="2252345" cy="1866900"/>
                  <wp:effectExtent l="19050" t="0" r="0" b="0"/>
                  <wp:wrapNone/>
                  <wp:docPr id="79" name="Рисунок 9" descr="E:\программа ножницы\Скриншот (08.06.2017 18-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программа ножницы\Скриншот (08.06.2017 18-08-49).jpg"/>
                          <pic:cNvPicPr>
                            <a:picLocks noChangeAspect="1" noChangeArrowheads="1"/>
                          </pic:cNvPicPr>
                        </pic:nvPicPr>
                        <pic:blipFill>
                          <a:blip r:embed="rId36" cstate="print"/>
                          <a:srcRect/>
                          <a:stretch>
                            <a:fillRect/>
                          </a:stretch>
                        </pic:blipFill>
                        <pic:spPr bwMode="auto">
                          <a:xfrm>
                            <a:off x="0" y="0"/>
                            <a:ext cx="2252345" cy="1866900"/>
                          </a:xfrm>
                          <a:prstGeom prst="rect">
                            <a:avLst/>
                          </a:prstGeom>
                          <a:noFill/>
                          <a:ln w="9525">
                            <a:noFill/>
                            <a:miter lim="800000"/>
                            <a:headEnd/>
                            <a:tailEnd/>
                          </a:ln>
                        </pic:spPr>
                      </pic:pic>
                    </a:graphicData>
                  </a:graphic>
                </wp:anchor>
              </w:drawing>
            </w:r>
          </w:p>
        </w:tc>
      </w:tr>
    </w:tbl>
    <w:p w:rsidR="00A30813" w:rsidRPr="00E55E02" w:rsidRDefault="00A30813" w:rsidP="00A30813">
      <w:pPr>
        <w:tabs>
          <w:tab w:val="left" w:pos="1041"/>
        </w:tabs>
      </w:pPr>
      <w:r w:rsidRPr="00E55E02">
        <w:t xml:space="preserve">                 </w:t>
      </w:r>
    </w:p>
    <w:p w:rsidR="00A30813" w:rsidRPr="00E55E02" w:rsidRDefault="00A30813" w:rsidP="00A30813">
      <w:pPr>
        <w:tabs>
          <w:tab w:val="left" w:pos="1041"/>
        </w:tabs>
      </w:pPr>
      <w:r w:rsidRPr="00E55E02">
        <w:rPr>
          <w:b/>
        </w:rPr>
        <w:t>10.  Нарисуйте, аппликацию,  используя одну геометрическую фигуру</w:t>
      </w:r>
      <w:r w:rsidRPr="00E55E02">
        <w:t>.</w:t>
      </w:r>
    </w:p>
    <w:p w:rsidR="000B7C39" w:rsidRPr="00E55E02" w:rsidRDefault="000B7C39" w:rsidP="00C55D14">
      <w:pPr>
        <w:shd w:val="clear" w:color="auto" w:fill="FFFFFF"/>
        <w:jc w:val="both"/>
        <w:rPr>
          <w:b/>
          <w:bCs/>
          <w:color w:val="000000"/>
          <w:spacing w:val="-3"/>
        </w:rPr>
      </w:pPr>
    </w:p>
    <w:tbl>
      <w:tblPr>
        <w:tblStyle w:val="a3"/>
        <w:tblpPr w:leftFromText="180" w:rightFromText="180" w:vertAnchor="page" w:horzAnchor="page" w:tblpX="1606" w:tblpY="8248"/>
        <w:tblW w:w="8677" w:type="dxa"/>
        <w:tblLook w:val="04A0" w:firstRow="1" w:lastRow="0" w:firstColumn="1" w:lastColumn="0" w:noHBand="0" w:noVBand="1"/>
      </w:tblPr>
      <w:tblGrid>
        <w:gridCol w:w="8677"/>
      </w:tblGrid>
      <w:tr w:rsidR="00A30813" w:rsidRPr="00E55E02" w:rsidTr="00A30813">
        <w:trPr>
          <w:trHeight w:val="2967"/>
        </w:trPr>
        <w:tc>
          <w:tcPr>
            <w:tcW w:w="8677" w:type="dxa"/>
          </w:tcPr>
          <w:p w:rsidR="00A30813" w:rsidRPr="00E55E02" w:rsidRDefault="00A30813" w:rsidP="00A30813">
            <w:pPr>
              <w:tabs>
                <w:tab w:val="left" w:pos="1041"/>
              </w:tabs>
              <w:rPr>
                <w:sz w:val="24"/>
                <w:szCs w:val="24"/>
              </w:rPr>
            </w:pPr>
          </w:p>
        </w:tc>
      </w:tr>
    </w:tbl>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Pr="00E55E02" w:rsidRDefault="000B7C39" w:rsidP="00C55D14">
      <w:pPr>
        <w:shd w:val="clear" w:color="auto" w:fill="FFFFFF"/>
        <w:jc w:val="both"/>
        <w:rPr>
          <w:b/>
          <w:bCs/>
          <w:color w:val="000000"/>
          <w:spacing w:val="-3"/>
        </w:rPr>
      </w:pPr>
    </w:p>
    <w:p w:rsidR="000B7C39" w:rsidRDefault="000B7C39" w:rsidP="00C55D14">
      <w:pPr>
        <w:shd w:val="clear" w:color="auto" w:fill="FFFFFF"/>
        <w:jc w:val="both"/>
        <w:rPr>
          <w:b/>
          <w:bCs/>
          <w:color w:val="000000"/>
          <w:spacing w:val="-3"/>
        </w:rPr>
      </w:pPr>
    </w:p>
    <w:p w:rsidR="00E55E02" w:rsidRPr="00E55E02" w:rsidRDefault="00E55E02" w:rsidP="00C55D14">
      <w:pPr>
        <w:shd w:val="clear" w:color="auto" w:fill="FFFFFF"/>
        <w:jc w:val="both"/>
        <w:rPr>
          <w:b/>
          <w:bCs/>
          <w:color w:val="000000"/>
          <w:spacing w:val="-3"/>
        </w:rPr>
      </w:pP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E55E02" w:rsidRDefault="00E55E02"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A30813" w:rsidRPr="00A30813" w:rsidRDefault="00A30813" w:rsidP="00A30813">
      <w:pPr>
        <w:autoSpaceDE w:val="0"/>
        <w:autoSpaceDN w:val="0"/>
        <w:adjustRightInd w:val="0"/>
        <w:rPr>
          <w:b/>
        </w:rPr>
      </w:pPr>
      <w:r w:rsidRPr="00A30813">
        <w:rPr>
          <w:b/>
        </w:rPr>
        <w:t xml:space="preserve">                         КРИТЕРИИ ОЦЕНИВАНИЯ</w:t>
      </w:r>
    </w:p>
    <w:p w:rsidR="00A30813" w:rsidRPr="00A30813" w:rsidRDefault="00A30813" w:rsidP="00A30813">
      <w:pPr>
        <w:rPr>
          <w:b/>
          <w:i/>
        </w:rPr>
      </w:pPr>
      <w:r w:rsidRPr="00A30813">
        <w:rPr>
          <w:b/>
          <w:i/>
        </w:rPr>
        <w:t xml:space="preserve">                               Основная часть</w:t>
      </w:r>
    </w:p>
    <w:tbl>
      <w:tblPr>
        <w:tblStyle w:val="a3"/>
        <w:tblW w:w="0" w:type="auto"/>
        <w:tblInd w:w="-601" w:type="dxa"/>
        <w:tblLook w:val="04A0" w:firstRow="1" w:lastRow="0" w:firstColumn="1" w:lastColumn="0" w:noHBand="0" w:noVBand="1"/>
      </w:tblPr>
      <w:tblGrid>
        <w:gridCol w:w="1276"/>
        <w:gridCol w:w="6222"/>
        <w:gridCol w:w="2674"/>
      </w:tblGrid>
      <w:tr w:rsidR="00A30813" w:rsidRPr="00A30813" w:rsidTr="00C91A15">
        <w:tc>
          <w:tcPr>
            <w:tcW w:w="1276" w:type="dxa"/>
          </w:tcPr>
          <w:p w:rsidR="00A30813" w:rsidRPr="00A30813" w:rsidRDefault="00A30813" w:rsidP="00C91A15">
            <w:pPr>
              <w:jc w:val="center"/>
              <w:rPr>
                <w:b/>
                <w:sz w:val="24"/>
                <w:szCs w:val="24"/>
              </w:rPr>
            </w:pPr>
            <w:r w:rsidRPr="00A30813">
              <w:rPr>
                <w:b/>
                <w:sz w:val="24"/>
                <w:szCs w:val="24"/>
              </w:rPr>
              <w:t>Задание</w:t>
            </w:r>
          </w:p>
        </w:tc>
        <w:tc>
          <w:tcPr>
            <w:tcW w:w="6222" w:type="dxa"/>
          </w:tcPr>
          <w:p w:rsidR="00A30813" w:rsidRPr="00A30813" w:rsidRDefault="00A30813" w:rsidP="00C91A15">
            <w:pPr>
              <w:jc w:val="center"/>
              <w:rPr>
                <w:b/>
                <w:sz w:val="24"/>
                <w:szCs w:val="24"/>
              </w:rPr>
            </w:pPr>
            <w:r w:rsidRPr="00A30813">
              <w:rPr>
                <w:b/>
                <w:sz w:val="24"/>
                <w:szCs w:val="24"/>
              </w:rPr>
              <w:t>Критерии оценивания</w:t>
            </w:r>
          </w:p>
        </w:tc>
        <w:tc>
          <w:tcPr>
            <w:tcW w:w="2674" w:type="dxa"/>
          </w:tcPr>
          <w:p w:rsidR="00A30813" w:rsidRPr="00A30813" w:rsidRDefault="00A30813" w:rsidP="00C91A15">
            <w:pPr>
              <w:jc w:val="center"/>
              <w:rPr>
                <w:b/>
                <w:sz w:val="24"/>
                <w:szCs w:val="24"/>
              </w:rPr>
            </w:pPr>
            <w:r w:rsidRPr="00A30813">
              <w:rPr>
                <w:b/>
                <w:sz w:val="24"/>
                <w:szCs w:val="24"/>
              </w:rPr>
              <w:t>Максимальный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1</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(А) – 1 </w:t>
            </w:r>
            <w:r w:rsidRPr="00A30813">
              <w:rPr>
                <w:b/>
                <w:sz w:val="24"/>
                <w:szCs w:val="24"/>
              </w:rPr>
              <w:t>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2</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(Б)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3</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(В)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4</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(А)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5</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(В)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6</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(В)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7</w:t>
            </w:r>
          </w:p>
        </w:tc>
        <w:tc>
          <w:tcPr>
            <w:tcW w:w="6222" w:type="dxa"/>
          </w:tcPr>
          <w:p w:rsidR="00A30813" w:rsidRPr="00A30813" w:rsidRDefault="00A30813" w:rsidP="00C91A15">
            <w:pPr>
              <w:rPr>
                <w:b/>
                <w:sz w:val="24"/>
                <w:szCs w:val="24"/>
              </w:rPr>
            </w:pPr>
            <w:r w:rsidRPr="00A30813">
              <w:rPr>
                <w:sz w:val="24"/>
                <w:szCs w:val="24"/>
              </w:rPr>
              <w:t xml:space="preserve">1.  За каждый правильный ответ (А – красный цвет, Б – жёлтый цвет, В – зелёный цвет)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3 балла</w:t>
            </w:r>
          </w:p>
        </w:tc>
      </w:tr>
      <w:tr w:rsidR="00A30813" w:rsidRPr="00A30813" w:rsidTr="00C91A15">
        <w:tc>
          <w:tcPr>
            <w:tcW w:w="1276" w:type="dxa"/>
          </w:tcPr>
          <w:p w:rsidR="00A30813" w:rsidRPr="00A30813" w:rsidRDefault="00A30813" w:rsidP="00C91A15">
            <w:pPr>
              <w:jc w:val="center"/>
              <w:rPr>
                <w:sz w:val="24"/>
                <w:szCs w:val="24"/>
              </w:rPr>
            </w:pPr>
            <w:r w:rsidRPr="00A30813">
              <w:rPr>
                <w:sz w:val="24"/>
                <w:szCs w:val="24"/>
              </w:rPr>
              <w:t>8</w:t>
            </w:r>
          </w:p>
        </w:tc>
        <w:tc>
          <w:tcPr>
            <w:tcW w:w="6222" w:type="dxa"/>
          </w:tcPr>
          <w:p w:rsidR="00A30813" w:rsidRPr="00A30813" w:rsidRDefault="00A30813" w:rsidP="00C91A15">
            <w:pPr>
              <w:rPr>
                <w:b/>
                <w:sz w:val="24"/>
                <w:szCs w:val="24"/>
              </w:rPr>
            </w:pPr>
            <w:r w:rsidRPr="00A30813">
              <w:rPr>
                <w:sz w:val="24"/>
                <w:szCs w:val="24"/>
              </w:rPr>
              <w:t xml:space="preserve">1. Выбран правильный ответ  (А) – </w:t>
            </w:r>
            <w:r w:rsidRPr="00A30813">
              <w:rPr>
                <w:b/>
                <w:sz w:val="24"/>
                <w:szCs w:val="24"/>
              </w:rPr>
              <w:t>1 балл</w:t>
            </w:r>
          </w:p>
        </w:tc>
        <w:tc>
          <w:tcPr>
            <w:tcW w:w="2674" w:type="dxa"/>
          </w:tcPr>
          <w:p w:rsidR="00A30813" w:rsidRPr="00A30813" w:rsidRDefault="00A30813" w:rsidP="00C91A15">
            <w:pPr>
              <w:jc w:val="center"/>
              <w:rPr>
                <w:sz w:val="24"/>
                <w:szCs w:val="24"/>
              </w:rPr>
            </w:pPr>
            <w:r w:rsidRPr="00A30813">
              <w:rPr>
                <w:sz w:val="24"/>
                <w:szCs w:val="24"/>
              </w:rPr>
              <w:t>1 балл</w:t>
            </w:r>
          </w:p>
        </w:tc>
      </w:tr>
    </w:tbl>
    <w:p w:rsidR="00A30813" w:rsidRPr="00A30813" w:rsidRDefault="00A30813" w:rsidP="00A30813">
      <w:pPr>
        <w:autoSpaceDE w:val="0"/>
        <w:autoSpaceDN w:val="0"/>
        <w:adjustRightInd w:val="0"/>
        <w:rPr>
          <w:b/>
        </w:rPr>
      </w:pPr>
    </w:p>
    <w:p w:rsidR="00A30813" w:rsidRPr="00A30813" w:rsidRDefault="00A30813" w:rsidP="00A30813">
      <w:pPr>
        <w:autoSpaceDE w:val="0"/>
        <w:autoSpaceDN w:val="0"/>
        <w:adjustRightInd w:val="0"/>
        <w:rPr>
          <w:i/>
        </w:rPr>
      </w:pPr>
      <w:r w:rsidRPr="00A30813">
        <w:rPr>
          <w:i/>
        </w:rPr>
        <w:t>Максимальное количество баллов:         10 баллов</w:t>
      </w:r>
    </w:p>
    <w:p w:rsidR="00A30813" w:rsidRPr="00A30813" w:rsidRDefault="00A30813" w:rsidP="00A30813">
      <w:pPr>
        <w:autoSpaceDE w:val="0"/>
        <w:autoSpaceDN w:val="0"/>
        <w:adjustRightInd w:val="0"/>
      </w:pPr>
      <w:r w:rsidRPr="00A30813">
        <w:t>Достигнут повышенный уровень:     8 - 10 баллов</w:t>
      </w:r>
    </w:p>
    <w:p w:rsidR="00A30813" w:rsidRPr="00A30813" w:rsidRDefault="00A30813" w:rsidP="00A30813">
      <w:pPr>
        <w:autoSpaceDE w:val="0"/>
        <w:autoSpaceDN w:val="0"/>
        <w:adjustRightInd w:val="0"/>
      </w:pPr>
      <w:r w:rsidRPr="00A30813">
        <w:t>Достигнут базовый уровень:    5 -   7 баллов</w:t>
      </w:r>
    </w:p>
    <w:p w:rsidR="00A30813" w:rsidRPr="00A30813" w:rsidRDefault="00A30813" w:rsidP="00A30813">
      <w:pPr>
        <w:autoSpaceDE w:val="0"/>
        <w:autoSpaceDN w:val="0"/>
        <w:adjustRightInd w:val="0"/>
      </w:pPr>
      <w:r w:rsidRPr="00A30813">
        <w:t>Не  достигнут  базовый уровень:   0 – 4 баллов</w:t>
      </w:r>
    </w:p>
    <w:p w:rsidR="00A30813" w:rsidRPr="00A30813" w:rsidRDefault="00A30813" w:rsidP="00A30813">
      <w:pPr>
        <w:autoSpaceDE w:val="0"/>
        <w:autoSpaceDN w:val="0"/>
        <w:adjustRightInd w:val="0"/>
      </w:pPr>
    </w:p>
    <w:p w:rsidR="00A30813" w:rsidRPr="00A30813" w:rsidRDefault="00A30813" w:rsidP="00A30813">
      <w:pPr>
        <w:autoSpaceDE w:val="0"/>
        <w:autoSpaceDN w:val="0"/>
        <w:adjustRightInd w:val="0"/>
        <w:rPr>
          <w:b/>
          <w:i/>
        </w:rPr>
      </w:pPr>
      <w:r w:rsidRPr="00A30813">
        <w:rPr>
          <w:b/>
          <w:i/>
        </w:rPr>
        <w:t xml:space="preserve">                                            Дополнительная часть</w:t>
      </w:r>
    </w:p>
    <w:p w:rsidR="00A30813" w:rsidRPr="00A30813" w:rsidRDefault="00A30813" w:rsidP="00A30813">
      <w:pPr>
        <w:autoSpaceDE w:val="0"/>
        <w:autoSpaceDN w:val="0"/>
        <w:adjustRightInd w:val="0"/>
        <w:rPr>
          <w:b/>
          <w:i/>
        </w:rPr>
      </w:pPr>
    </w:p>
    <w:tbl>
      <w:tblPr>
        <w:tblStyle w:val="a3"/>
        <w:tblW w:w="0" w:type="auto"/>
        <w:tblInd w:w="-601" w:type="dxa"/>
        <w:tblLook w:val="04A0" w:firstRow="1" w:lastRow="0" w:firstColumn="1" w:lastColumn="0" w:noHBand="0" w:noVBand="1"/>
      </w:tblPr>
      <w:tblGrid>
        <w:gridCol w:w="1276"/>
        <w:gridCol w:w="7513"/>
        <w:gridCol w:w="1383"/>
      </w:tblGrid>
      <w:tr w:rsidR="00A30813" w:rsidRPr="00A30813" w:rsidTr="00C91A15">
        <w:tc>
          <w:tcPr>
            <w:tcW w:w="1276" w:type="dxa"/>
          </w:tcPr>
          <w:p w:rsidR="00A30813" w:rsidRPr="00A30813" w:rsidRDefault="00A30813" w:rsidP="00C91A15">
            <w:pPr>
              <w:autoSpaceDE w:val="0"/>
              <w:autoSpaceDN w:val="0"/>
              <w:adjustRightInd w:val="0"/>
              <w:rPr>
                <w:sz w:val="24"/>
                <w:szCs w:val="24"/>
              </w:rPr>
            </w:pPr>
            <w:r w:rsidRPr="00A30813">
              <w:rPr>
                <w:sz w:val="24"/>
                <w:szCs w:val="24"/>
              </w:rPr>
              <w:t>9</w:t>
            </w:r>
          </w:p>
        </w:tc>
        <w:tc>
          <w:tcPr>
            <w:tcW w:w="7513" w:type="dxa"/>
          </w:tcPr>
          <w:p w:rsidR="00A30813" w:rsidRPr="00A30813" w:rsidRDefault="00A30813" w:rsidP="00C91A15">
            <w:pPr>
              <w:autoSpaceDE w:val="0"/>
              <w:autoSpaceDN w:val="0"/>
              <w:adjustRightInd w:val="0"/>
              <w:rPr>
                <w:sz w:val="24"/>
                <w:szCs w:val="24"/>
              </w:rPr>
            </w:pPr>
            <w:r w:rsidRPr="00A30813">
              <w:rPr>
                <w:sz w:val="24"/>
                <w:szCs w:val="24"/>
              </w:rPr>
              <w:t>1.Ученик аккуратно вырезал пазл – 1 балл,  вырезал пазл с кривыми краями – 0 баллов</w:t>
            </w:r>
          </w:p>
          <w:p w:rsidR="00A30813" w:rsidRPr="00A30813" w:rsidRDefault="00A30813" w:rsidP="00C91A15">
            <w:pPr>
              <w:autoSpaceDE w:val="0"/>
              <w:autoSpaceDN w:val="0"/>
              <w:adjustRightInd w:val="0"/>
              <w:rPr>
                <w:sz w:val="24"/>
                <w:szCs w:val="24"/>
              </w:rPr>
            </w:pPr>
            <w:r w:rsidRPr="00A30813">
              <w:rPr>
                <w:sz w:val="24"/>
                <w:szCs w:val="24"/>
              </w:rPr>
              <w:t>2. Правильно сложил и приклеил детали пазла – 2 балла, сложил пазл не правильно  и приклеил – 1 балл</w:t>
            </w:r>
          </w:p>
          <w:p w:rsidR="00A30813" w:rsidRPr="00A30813" w:rsidRDefault="00A30813" w:rsidP="00C91A15">
            <w:pPr>
              <w:autoSpaceDE w:val="0"/>
              <w:autoSpaceDN w:val="0"/>
              <w:adjustRightInd w:val="0"/>
              <w:rPr>
                <w:sz w:val="24"/>
                <w:szCs w:val="24"/>
              </w:rPr>
            </w:pPr>
            <w:r w:rsidRPr="00A30813">
              <w:rPr>
                <w:sz w:val="24"/>
                <w:szCs w:val="24"/>
              </w:rPr>
              <w:t>3. Приклеил пазл, но оставил белые просветы – 1 балл.</w:t>
            </w:r>
          </w:p>
          <w:p w:rsidR="00A30813" w:rsidRPr="00A30813" w:rsidRDefault="00A30813" w:rsidP="00C91A15">
            <w:pPr>
              <w:autoSpaceDE w:val="0"/>
              <w:autoSpaceDN w:val="0"/>
              <w:adjustRightInd w:val="0"/>
              <w:rPr>
                <w:sz w:val="24"/>
                <w:szCs w:val="24"/>
              </w:rPr>
            </w:pPr>
            <w:r w:rsidRPr="00A30813">
              <w:rPr>
                <w:sz w:val="24"/>
                <w:szCs w:val="24"/>
              </w:rPr>
              <w:t>4. Все остальные случаи – 0 баллов.</w:t>
            </w:r>
          </w:p>
        </w:tc>
        <w:tc>
          <w:tcPr>
            <w:tcW w:w="1383" w:type="dxa"/>
          </w:tcPr>
          <w:p w:rsidR="00A30813" w:rsidRPr="00A30813" w:rsidRDefault="00A30813" w:rsidP="00C91A15">
            <w:pPr>
              <w:autoSpaceDE w:val="0"/>
              <w:autoSpaceDN w:val="0"/>
              <w:adjustRightInd w:val="0"/>
              <w:rPr>
                <w:sz w:val="24"/>
                <w:szCs w:val="24"/>
              </w:rPr>
            </w:pPr>
            <w:r w:rsidRPr="00A30813">
              <w:rPr>
                <w:sz w:val="24"/>
                <w:szCs w:val="24"/>
              </w:rPr>
              <w:t>3 балла</w:t>
            </w:r>
          </w:p>
        </w:tc>
      </w:tr>
      <w:tr w:rsidR="00A30813" w:rsidRPr="00A30813" w:rsidTr="00C91A15">
        <w:tc>
          <w:tcPr>
            <w:tcW w:w="1276" w:type="dxa"/>
          </w:tcPr>
          <w:p w:rsidR="00A30813" w:rsidRPr="00A30813" w:rsidRDefault="00A30813" w:rsidP="00C91A15">
            <w:pPr>
              <w:autoSpaceDE w:val="0"/>
              <w:autoSpaceDN w:val="0"/>
              <w:adjustRightInd w:val="0"/>
              <w:rPr>
                <w:sz w:val="24"/>
                <w:szCs w:val="24"/>
              </w:rPr>
            </w:pPr>
            <w:r w:rsidRPr="00A30813">
              <w:rPr>
                <w:sz w:val="24"/>
                <w:szCs w:val="24"/>
              </w:rPr>
              <w:t>10</w:t>
            </w:r>
          </w:p>
        </w:tc>
        <w:tc>
          <w:tcPr>
            <w:tcW w:w="7513" w:type="dxa"/>
          </w:tcPr>
          <w:p w:rsidR="00A30813" w:rsidRPr="00A30813" w:rsidRDefault="00A30813" w:rsidP="00C91A15">
            <w:pPr>
              <w:autoSpaceDE w:val="0"/>
              <w:autoSpaceDN w:val="0"/>
              <w:adjustRightInd w:val="0"/>
              <w:rPr>
                <w:sz w:val="24"/>
                <w:szCs w:val="24"/>
              </w:rPr>
            </w:pPr>
            <w:r w:rsidRPr="00A30813">
              <w:rPr>
                <w:sz w:val="24"/>
                <w:szCs w:val="24"/>
              </w:rPr>
              <w:t>1.Ученик нарисовал аппликацию – 1 балл</w:t>
            </w:r>
          </w:p>
          <w:p w:rsidR="00A30813" w:rsidRPr="00A30813" w:rsidRDefault="00A30813" w:rsidP="00C91A15">
            <w:pPr>
              <w:autoSpaceDE w:val="0"/>
              <w:autoSpaceDN w:val="0"/>
              <w:adjustRightInd w:val="0"/>
              <w:rPr>
                <w:sz w:val="24"/>
                <w:szCs w:val="24"/>
              </w:rPr>
            </w:pPr>
            <w:r w:rsidRPr="00A30813">
              <w:rPr>
                <w:sz w:val="24"/>
                <w:szCs w:val="24"/>
              </w:rPr>
              <w:t>2.Рисуя аппликацию, ученик использовал только одну любую геометрическую фигуру  – 1 балл, в аппликации две и более геометрических  фигуры – 0 баллов</w:t>
            </w:r>
          </w:p>
          <w:p w:rsidR="00A30813" w:rsidRPr="00A30813" w:rsidRDefault="00A30813" w:rsidP="00C91A15">
            <w:pPr>
              <w:autoSpaceDE w:val="0"/>
              <w:autoSpaceDN w:val="0"/>
              <w:adjustRightInd w:val="0"/>
              <w:rPr>
                <w:sz w:val="24"/>
                <w:szCs w:val="24"/>
              </w:rPr>
            </w:pPr>
            <w:r w:rsidRPr="00A30813">
              <w:rPr>
                <w:sz w:val="24"/>
                <w:szCs w:val="24"/>
              </w:rPr>
              <w:t>3. Все остальные случаи – 0 баллов.</w:t>
            </w:r>
          </w:p>
        </w:tc>
        <w:tc>
          <w:tcPr>
            <w:tcW w:w="1383" w:type="dxa"/>
          </w:tcPr>
          <w:p w:rsidR="00A30813" w:rsidRPr="00A30813" w:rsidRDefault="00A30813" w:rsidP="00C91A15">
            <w:pPr>
              <w:autoSpaceDE w:val="0"/>
              <w:autoSpaceDN w:val="0"/>
              <w:adjustRightInd w:val="0"/>
              <w:rPr>
                <w:sz w:val="24"/>
                <w:szCs w:val="24"/>
              </w:rPr>
            </w:pPr>
            <w:r w:rsidRPr="00A30813">
              <w:rPr>
                <w:sz w:val="24"/>
                <w:szCs w:val="24"/>
              </w:rPr>
              <w:t>2 балла</w:t>
            </w:r>
          </w:p>
        </w:tc>
      </w:tr>
    </w:tbl>
    <w:p w:rsidR="00A30813" w:rsidRPr="00A30813" w:rsidRDefault="00A30813" w:rsidP="00A30813">
      <w:pPr>
        <w:autoSpaceDE w:val="0"/>
        <w:autoSpaceDN w:val="0"/>
        <w:adjustRightInd w:val="0"/>
        <w:rPr>
          <w:b/>
        </w:rPr>
      </w:pPr>
    </w:p>
    <w:p w:rsidR="00A30813" w:rsidRPr="00A30813" w:rsidRDefault="00A30813" w:rsidP="00A30813">
      <w:pPr>
        <w:autoSpaceDE w:val="0"/>
        <w:autoSpaceDN w:val="0"/>
        <w:adjustRightInd w:val="0"/>
        <w:rPr>
          <w:i/>
        </w:rPr>
      </w:pPr>
      <w:r w:rsidRPr="00A30813">
        <w:rPr>
          <w:i/>
        </w:rPr>
        <w:t>Максимальное количество баллов:         5 баллов</w:t>
      </w:r>
    </w:p>
    <w:p w:rsidR="00A30813" w:rsidRPr="00A30813" w:rsidRDefault="00A30813" w:rsidP="00A30813">
      <w:pPr>
        <w:autoSpaceDE w:val="0"/>
        <w:autoSpaceDN w:val="0"/>
        <w:adjustRightInd w:val="0"/>
      </w:pPr>
      <w:r w:rsidRPr="00A30813">
        <w:t>Достигнут повышенный уровень:            3 – 5 баллов</w:t>
      </w:r>
    </w:p>
    <w:p w:rsidR="00A30813" w:rsidRPr="00A30813" w:rsidRDefault="00A30813" w:rsidP="00A30813">
      <w:pPr>
        <w:autoSpaceDE w:val="0"/>
        <w:autoSpaceDN w:val="0"/>
        <w:adjustRightInd w:val="0"/>
        <w:rPr>
          <w:b/>
        </w:rPr>
      </w:pPr>
    </w:p>
    <w:p w:rsidR="00A30813" w:rsidRDefault="00A30813" w:rsidP="00A30813">
      <w:pPr>
        <w:autoSpaceDE w:val="0"/>
        <w:autoSpaceDN w:val="0"/>
        <w:adjustRightInd w:val="0"/>
        <w:rPr>
          <w:b/>
          <w:sz w:val="28"/>
          <w:szCs w:val="28"/>
        </w:rPr>
      </w:pPr>
    </w:p>
    <w:p w:rsidR="00E55E02" w:rsidRDefault="00E55E02" w:rsidP="00A30813">
      <w:pPr>
        <w:autoSpaceDE w:val="0"/>
        <w:autoSpaceDN w:val="0"/>
        <w:adjustRightInd w:val="0"/>
        <w:rPr>
          <w:b/>
          <w:sz w:val="28"/>
          <w:szCs w:val="28"/>
        </w:rPr>
      </w:pPr>
    </w:p>
    <w:p w:rsidR="00A30813" w:rsidRDefault="00A30813" w:rsidP="00A30813">
      <w:pPr>
        <w:autoSpaceDE w:val="0"/>
        <w:autoSpaceDN w:val="0"/>
        <w:adjustRightInd w:val="0"/>
        <w:rPr>
          <w:b/>
          <w:sz w:val="28"/>
          <w:szCs w:val="28"/>
        </w:rPr>
      </w:pPr>
    </w:p>
    <w:p w:rsidR="000B7C39" w:rsidRDefault="000B7C39" w:rsidP="00C55D14">
      <w:pPr>
        <w:shd w:val="clear" w:color="auto" w:fill="FFFFFF"/>
        <w:jc w:val="both"/>
        <w:rPr>
          <w:b/>
          <w:bCs/>
          <w:color w:val="000000"/>
          <w:spacing w:val="-3"/>
          <w:sz w:val="22"/>
        </w:rPr>
      </w:pPr>
    </w:p>
    <w:p w:rsidR="00A30813" w:rsidRPr="00E17A97" w:rsidRDefault="00A30813" w:rsidP="00A30813">
      <w:pPr>
        <w:autoSpaceDE w:val="0"/>
        <w:autoSpaceDN w:val="0"/>
        <w:adjustRightInd w:val="0"/>
        <w:rPr>
          <w:b/>
        </w:rPr>
      </w:pPr>
      <w:r w:rsidRPr="00E17A97">
        <w:rPr>
          <w:b/>
        </w:rPr>
        <w:t xml:space="preserve">                                     Итоговая проверочная работа </w:t>
      </w:r>
    </w:p>
    <w:p w:rsidR="00A30813" w:rsidRPr="00E17A97" w:rsidRDefault="00A30813" w:rsidP="00A30813">
      <w:pPr>
        <w:autoSpaceDE w:val="0"/>
        <w:autoSpaceDN w:val="0"/>
        <w:adjustRightInd w:val="0"/>
        <w:rPr>
          <w:b/>
        </w:rPr>
      </w:pPr>
      <w:r w:rsidRPr="00E17A97">
        <w:rPr>
          <w:b/>
        </w:rPr>
        <w:t>1. Отметь галочкой, как правильно передавать ножницы товарищу.</w:t>
      </w:r>
    </w:p>
    <w:p w:rsidR="00A30813" w:rsidRPr="00E17A97" w:rsidRDefault="00A30813" w:rsidP="00A30813">
      <w:pPr>
        <w:pStyle w:val="a5"/>
        <w:rPr>
          <w:rFonts w:ascii="Times New Roman" w:hAnsi="Times New Roman"/>
          <w:sz w:val="24"/>
          <w:szCs w:val="24"/>
        </w:rPr>
      </w:pPr>
      <w:r w:rsidRPr="00E17A97">
        <w:rPr>
          <w:rFonts w:ascii="Times New Roman" w:hAnsi="Times New Roman"/>
          <w:noProof/>
          <w:sz w:val="24"/>
          <w:szCs w:val="24"/>
          <w:lang w:eastAsia="ru-RU"/>
        </w:rPr>
        <w:drawing>
          <wp:anchor distT="0" distB="0" distL="114300" distR="114300" simplePos="0" relativeHeight="251697152" behindDoc="0" locked="0" layoutInCell="1" allowOverlap="1">
            <wp:simplePos x="0" y="0"/>
            <wp:positionH relativeFrom="column">
              <wp:posOffset>3132455</wp:posOffset>
            </wp:positionH>
            <wp:positionV relativeFrom="paragraph">
              <wp:posOffset>127000</wp:posOffset>
            </wp:positionV>
            <wp:extent cx="1336675" cy="977265"/>
            <wp:effectExtent l="19050" t="0" r="0" b="0"/>
            <wp:wrapSquare wrapText="bothSides"/>
            <wp:docPr id="84" name="Рисунок 11" descr="107320_html_5ba31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320_html_5ba31518.png"/>
                    <pic:cNvPicPr/>
                  </pic:nvPicPr>
                  <pic:blipFill>
                    <a:blip r:embed="rId37" cstate="print"/>
                    <a:stretch>
                      <a:fillRect/>
                    </a:stretch>
                  </pic:blipFill>
                  <pic:spPr>
                    <a:xfrm>
                      <a:off x="0" y="0"/>
                      <a:ext cx="1336675" cy="977265"/>
                    </a:xfrm>
                    <a:prstGeom prst="rect">
                      <a:avLst/>
                    </a:prstGeom>
                  </pic:spPr>
                </pic:pic>
              </a:graphicData>
            </a:graphic>
          </wp:anchor>
        </w:drawing>
      </w:r>
      <w:r w:rsidRPr="00E17A97">
        <w:rPr>
          <w:rFonts w:ascii="Times New Roman" w:hAnsi="Times New Roman"/>
          <w:noProof/>
          <w:sz w:val="24"/>
          <w:szCs w:val="24"/>
          <w:lang w:eastAsia="ru-RU"/>
        </w:rPr>
        <w:drawing>
          <wp:anchor distT="0" distB="0" distL="114300" distR="114300" simplePos="0" relativeHeight="251698176" behindDoc="0" locked="0" layoutInCell="1" allowOverlap="1">
            <wp:simplePos x="0" y="0"/>
            <wp:positionH relativeFrom="column">
              <wp:posOffset>304800</wp:posOffset>
            </wp:positionH>
            <wp:positionV relativeFrom="paragraph">
              <wp:posOffset>127000</wp:posOffset>
            </wp:positionV>
            <wp:extent cx="1567815" cy="1050925"/>
            <wp:effectExtent l="19050" t="0" r="0" b="0"/>
            <wp:wrapSquare wrapText="bothSides"/>
            <wp:docPr id="86" name="Рисунок 10" descr="Words_to_Cut_from_Your_Wri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s_to_Cut_from_Your_Writing.jpg"/>
                    <pic:cNvPicPr/>
                  </pic:nvPicPr>
                  <pic:blipFill>
                    <a:blip r:embed="rId38" cstate="print"/>
                    <a:stretch>
                      <a:fillRect/>
                    </a:stretch>
                  </pic:blipFill>
                  <pic:spPr>
                    <a:xfrm>
                      <a:off x="0" y="0"/>
                      <a:ext cx="1567815" cy="1050925"/>
                    </a:xfrm>
                    <a:prstGeom prst="rect">
                      <a:avLst/>
                    </a:prstGeom>
                  </pic:spPr>
                </pic:pic>
              </a:graphicData>
            </a:graphic>
          </wp:anchor>
        </w:drawing>
      </w:r>
      <w:r w:rsidRPr="00E17A97">
        <w:rPr>
          <w:rFonts w:ascii="Times New Roman" w:hAnsi="Times New Roman"/>
          <w:sz w:val="24"/>
          <w:szCs w:val="24"/>
        </w:rPr>
        <w:t xml:space="preserve">          а)                      б)</w:t>
      </w:r>
    </w:p>
    <w:tbl>
      <w:tblPr>
        <w:tblStyle w:val="a3"/>
        <w:tblpPr w:leftFromText="180" w:rightFromText="180" w:vertAnchor="text" w:horzAnchor="page" w:tblpX="5173" w:tblpY="79"/>
        <w:tblW w:w="0" w:type="auto"/>
        <w:tblLook w:val="04A0" w:firstRow="1" w:lastRow="0" w:firstColumn="1" w:lastColumn="0" w:noHBand="0" w:noVBand="1"/>
      </w:tblPr>
      <w:tblGrid>
        <w:gridCol w:w="449"/>
      </w:tblGrid>
      <w:tr w:rsidR="00A30813" w:rsidRPr="00E17A97" w:rsidTr="00C91A15">
        <w:trPr>
          <w:trHeight w:val="446"/>
        </w:trPr>
        <w:tc>
          <w:tcPr>
            <w:tcW w:w="449" w:type="dxa"/>
          </w:tcPr>
          <w:p w:rsidR="00A30813" w:rsidRPr="00E17A97" w:rsidRDefault="00A30813" w:rsidP="00C91A15">
            <w:pPr>
              <w:pStyle w:val="a5"/>
              <w:ind w:left="0"/>
              <w:rPr>
                <w:rFonts w:ascii="Times New Roman" w:hAnsi="Times New Roman"/>
                <w:sz w:val="24"/>
                <w:szCs w:val="24"/>
              </w:rPr>
            </w:pPr>
          </w:p>
        </w:tc>
      </w:tr>
    </w:tbl>
    <w:tbl>
      <w:tblPr>
        <w:tblStyle w:val="a3"/>
        <w:tblpPr w:leftFromText="180" w:rightFromText="180" w:vertAnchor="text" w:horzAnchor="page" w:tblpX="8996" w:tblpY="-70"/>
        <w:tblW w:w="0" w:type="auto"/>
        <w:tblLook w:val="04A0" w:firstRow="1" w:lastRow="0" w:firstColumn="1" w:lastColumn="0" w:noHBand="0" w:noVBand="1"/>
      </w:tblPr>
      <w:tblGrid>
        <w:gridCol w:w="449"/>
      </w:tblGrid>
      <w:tr w:rsidR="00A30813" w:rsidRPr="00E17A97" w:rsidTr="00C91A15">
        <w:trPr>
          <w:trHeight w:val="446"/>
        </w:trPr>
        <w:tc>
          <w:tcPr>
            <w:tcW w:w="449" w:type="dxa"/>
          </w:tcPr>
          <w:p w:rsidR="00A30813" w:rsidRPr="00E17A97" w:rsidRDefault="00A30813" w:rsidP="00C91A15">
            <w:pPr>
              <w:pStyle w:val="a5"/>
              <w:ind w:left="0"/>
              <w:rPr>
                <w:rFonts w:ascii="Times New Roman" w:hAnsi="Times New Roman"/>
                <w:sz w:val="24"/>
                <w:szCs w:val="24"/>
              </w:rPr>
            </w:pPr>
          </w:p>
        </w:tc>
      </w:tr>
    </w:tbl>
    <w:p w:rsidR="00A30813" w:rsidRPr="00E17A97" w:rsidRDefault="00A30813" w:rsidP="00A30813">
      <w:pPr>
        <w:pStyle w:val="a5"/>
        <w:rPr>
          <w:rFonts w:ascii="Times New Roman" w:hAnsi="Times New Roman"/>
          <w:sz w:val="24"/>
          <w:szCs w:val="24"/>
        </w:rPr>
      </w:pPr>
    </w:p>
    <w:p w:rsidR="00A30813" w:rsidRPr="00E17A97" w:rsidRDefault="00A30813" w:rsidP="00A30813">
      <w:pPr>
        <w:pStyle w:val="a5"/>
        <w:rPr>
          <w:rFonts w:ascii="Times New Roman" w:hAnsi="Times New Roman"/>
          <w:sz w:val="24"/>
          <w:szCs w:val="24"/>
        </w:rPr>
      </w:pPr>
    </w:p>
    <w:tbl>
      <w:tblPr>
        <w:tblStyle w:val="a3"/>
        <w:tblpPr w:leftFromText="180" w:rightFromText="180" w:vertAnchor="text" w:horzAnchor="page" w:tblpX="2541" w:tblpY="-71"/>
        <w:tblW w:w="0" w:type="auto"/>
        <w:tblLook w:val="04A0" w:firstRow="1" w:lastRow="0" w:firstColumn="1" w:lastColumn="0" w:noHBand="0" w:noVBand="1"/>
      </w:tblPr>
      <w:tblGrid>
        <w:gridCol w:w="449"/>
      </w:tblGrid>
      <w:tr w:rsidR="00A30813" w:rsidRPr="00E17A97" w:rsidTr="00C91A15">
        <w:trPr>
          <w:trHeight w:val="446"/>
        </w:trPr>
        <w:tc>
          <w:tcPr>
            <w:tcW w:w="449" w:type="dxa"/>
          </w:tcPr>
          <w:p w:rsidR="00A30813" w:rsidRPr="00E17A97" w:rsidRDefault="00A30813" w:rsidP="00C91A15">
            <w:pPr>
              <w:pStyle w:val="a5"/>
              <w:ind w:left="0"/>
              <w:rPr>
                <w:rFonts w:ascii="Times New Roman" w:hAnsi="Times New Roman"/>
                <w:sz w:val="24"/>
                <w:szCs w:val="24"/>
              </w:rPr>
            </w:pPr>
          </w:p>
        </w:tc>
      </w:tr>
    </w:tbl>
    <w:p w:rsidR="00A30813" w:rsidRPr="00E17A97" w:rsidRDefault="00A30813" w:rsidP="00A30813">
      <w:r w:rsidRPr="00E17A97">
        <w:t xml:space="preserve">                                                                  </w:t>
      </w:r>
    </w:p>
    <w:p w:rsidR="00A30813" w:rsidRPr="00E17A97" w:rsidRDefault="00A30813" w:rsidP="00A30813">
      <w:pPr>
        <w:rPr>
          <w:b/>
        </w:rPr>
      </w:pPr>
    </w:p>
    <w:p w:rsidR="00A30813" w:rsidRPr="00E17A97" w:rsidRDefault="00A30813" w:rsidP="00A30813">
      <w:pPr>
        <w:rPr>
          <w:b/>
        </w:rPr>
      </w:pPr>
    </w:p>
    <w:p w:rsidR="00A30813" w:rsidRPr="00E17A97" w:rsidRDefault="00A30813" w:rsidP="00A30813">
      <w:pPr>
        <w:rPr>
          <w:b/>
        </w:rPr>
      </w:pPr>
      <w:r w:rsidRPr="00E17A97">
        <w:rPr>
          <w:b/>
        </w:rPr>
        <w:t xml:space="preserve">2. Как  нужно  оставлять  ножницы  на  столе? </w:t>
      </w:r>
    </w:p>
    <w:p w:rsidR="00A30813" w:rsidRPr="00E17A97" w:rsidRDefault="00A30813" w:rsidP="00A30813">
      <w:r w:rsidRPr="00E17A97">
        <w:t xml:space="preserve"> а)  с  закрытыми  лезвиями                б)  с  открытыми  лезвиями                      в)  не имеет  значения</w:t>
      </w:r>
    </w:p>
    <w:p w:rsidR="00A30813" w:rsidRPr="00E17A97" w:rsidRDefault="00A30813" w:rsidP="00A30813">
      <w:pPr>
        <w:tabs>
          <w:tab w:val="left" w:pos="2799"/>
        </w:tabs>
        <w:spacing w:before="240"/>
        <w:rPr>
          <w:b/>
        </w:rPr>
      </w:pPr>
      <w:r w:rsidRPr="00E17A97">
        <w:rPr>
          <w:b/>
        </w:rPr>
        <w:t>3. Пластилин – это:</w:t>
      </w:r>
      <w:r w:rsidRPr="00E17A97">
        <w:rPr>
          <w:b/>
        </w:rPr>
        <w:tab/>
      </w:r>
    </w:p>
    <w:p w:rsidR="00A30813" w:rsidRPr="00E17A97" w:rsidRDefault="00A30813" w:rsidP="00A30813">
      <w:r w:rsidRPr="00E17A97">
        <w:t xml:space="preserve">а) природный материал                      б) материал, созданный человеком               в) приспособление </w:t>
      </w:r>
    </w:p>
    <w:p w:rsidR="00A30813" w:rsidRPr="00E17A97" w:rsidRDefault="00A30813" w:rsidP="00A30813"/>
    <w:p w:rsidR="00A30813" w:rsidRPr="00E17A97" w:rsidRDefault="00A30813" w:rsidP="00A30813">
      <w:pPr>
        <w:rPr>
          <w:b/>
        </w:rPr>
      </w:pPr>
      <w:r w:rsidRPr="00E17A97">
        <w:rPr>
          <w:b/>
        </w:rPr>
        <w:t>4. Инструмент для работы с  пластилином – это:</w:t>
      </w:r>
    </w:p>
    <w:p w:rsidR="00A30813" w:rsidRPr="00E17A97" w:rsidRDefault="00A30813" w:rsidP="00A30813">
      <w:pPr>
        <w:rPr>
          <w:b/>
        </w:rPr>
      </w:pPr>
    </w:p>
    <w:p w:rsidR="00A30813" w:rsidRPr="00E17A97" w:rsidRDefault="00A30813" w:rsidP="00A30813">
      <w:pPr>
        <w:rPr>
          <w:b/>
        </w:rPr>
      </w:pPr>
      <w:r w:rsidRPr="00E17A97">
        <w:rPr>
          <w:b/>
          <w:noProof/>
        </w:rPr>
        <w:drawing>
          <wp:anchor distT="0" distB="0" distL="114300" distR="114300" simplePos="0" relativeHeight="251701248" behindDoc="0" locked="0" layoutInCell="1" allowOverlap="1">
            <wp:simplePos x="0" y="0"/>
            <wp:positionH relativeFrom="column">
              <wp:posOffset>3705860</wp:posOffset>
            </wp:positionH>
            <wp:positionV relativeFrom="paragraph">
              <wp:posOffset>160655</wp:posOffset>
            </wp:positionV>
            <wp:extent cx="1983740" cy="1315085"/>
            <wp:effectExtent l="19050" t="0" r="0" b="0"/>
            <wp:wrapNone/>
            <wp:docPr id="90" name="Рисунок 50" descr="http://sewingadvisor.ru/wp-content/uploads/2015/09/shveynye-nitk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ewingadvisor.ru/wp-content/uploads/2015/09/shveynye-nitki8.jpg"/>
                    <pic:cNvPicPr>
                      <a:picLocks noChangeAspect="1" noChangeArrowheads="1"/>
                    </pic:cNvPicPr>
                  </pic:nvPicPr>
                  <pic:blipFill>
                    <a:blip r:embed="rId39" cstate="print"/>
                    <a:srcRect/>
                    <a:stretch>
                      <a:fillRect/>
                    </a:stretch>
                  </pic:blipFill>
                  <pic:spPr bwMode="auto">
                    <a:xfrm>
                      <a:off x="0" y="0"/>
                      <a:ext cx="1983740" cy="1315085"/>
                    </a:xfrm>
                    <a:prstGeom prst="rect">
                      <a:avLst/>
                    </a:prstGeom>
                    <a:noFill/>
                    <a:ln w="9525">
                      <a:noFill/>
                      <a:miter lim="800000"/>
                      <a:headEnd/>
                      <a:tailEnd/>
                    </a:ln>
                  </pic:spPr>
                </pic:pic>
              </a:graphicData>
            </a:graphic>
          </wp:anchor>
        </w:drawing>
      </w:r>
      <w:r w:rsidRPr="00E17A97">
        <w:rPr>
          <w:b/>
        </w:rPr>
        <w:t xml:space="preserve">               а)                                  б)                                                в)</w:t>
      </w:r>
    </w:p>
    <w:p w:rsidR="00A30813" w:rsidRPr="00E17A97" w:rsidRDefault="00A30813" w:rsidP="00A30813">
      <w:pPr>
        <w:rPr>
          <w:b/>
        </w:rPr>
      </w:pPr>
      <w:r w:rsidRPr="00E17A97">
        <w:rPr>
          <w:b/>
          <w:noProof/>
        </w:rPr>
        <w:drawing>
          <wp:anchor distT="0" distB="0" distL="114300" distR="114300" simplePos="0" relativeHeight="251700224" behindDoc="0" locked="0" layoutInCell="1" allowOverlap="1">
            <wp:simplePos x="0" y="0"/>
            <wp:positionH relativeFrom="column">
              <wp:posOffset>1868548</wp:posOffset>
            </wp:positionH>
            <wp:positionV relativeFrom="paragraph">
              <wp:posOffset>161989</wp:posOffset>
            </wp:positionV>
            <wp:extent cx="1118206" cy="904126"/>
            <wp:effectExtent l="19050" t="0" r="5744" b="0"/>
            <wp:wrapNone/>
            <wp:docPr id="89" name="Рисунок 47" descr="http://edu.convdocs.org/tw_files2/urls_59/10/d-9896/9896_html_m6a38b7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edu.convdocs.org/tw_files2/urls_59/10/d-9896/9896_html_m6a38b7d1.png"/>
                    <pic:cNvPicPr>
                      <a:picLocks noChangeAspect="1" noChangeArrowheads="1"/>
                    </pic:cNvPicPr>
                  </pic:nvPicPr>
                  <pic:blipFill>
                    <a:blip r:embed="rId40" cstate="print"/>
                    <a:srcRect/>
                    <a:stretch>
                      <a:fillRect/>
                    </a:stretch>
                  </pic:blipFill>
                  <pic:spPr bwMode="auto">
                    <a:xfrm>
                      <a:off x="0" y="0"/>
                      <a:ext cx="1118206" cy="904126"/>
                    </a:xfrm>
                    <a:prstGeom prst="rect">
                      <a:avLst/>
                    </a:prstGeom>
                    <a:noFill/>
                    <a:ln w="9525">
                      <a:noFill/>
                      <a:miter lim="800000"/>
                      <a:headEnd/>
                      <a:tailEnd/>
                    </a:ln>
                  </pic:spPr>
                </pic:pic>
              </a:graphicData>
            </a:graphic>
          </wp:anchor>
        </w:drawing>
      </w:r>
      <w:r w:rsidRPr="00E17A97">
        <w:rPr>
          <w:b/>
          <w:noProof/>
        </w:rPr>
        <w:drawing>
          <wp:anchor distT="0" distB="0" distL="114300" distR="114300" simplePos="0" relativeHeight="251699200" behindDoc="0" locked="0" layoutInCell="1" allowOverlap="1">
            <wp:simplePos x="0" y="0"/>
            <wp:positionH relativeFrom="column">
              <wp:posOffset>-64770</wp:posOffset>
            </wp:positionH>
            <wp:positionV relativeFrom="paragraph">
              <wp:posOffset>93345</wp:posOffset>
            </wp:positionV>
            <wp:extent cx="1306195" cy="1064260"/>
            <wp:effectExtent l="19050" t="0" r="8255" b="0"/>
            <wp:wrapNone/>
            <wp:docPr id="88" name="Рисунок 44" descr="http://www.pens5.ru/upload/iblock/d0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ens5.ru/upload/iblock/d0d/13.jpg"/>
                    <pic:cNvPicPr>
                      <a:picLocks noChangeAspect="1" noChangeArrowheads="1"/>
                    </pic:cNvPicPr>
                  </pic:nvPicPr>
                  <pic:blipFill>
                    <a:blip r:embed="rId41" cstate="print"/>
                    <a:srcRect/>
                    <a:stretch>
                      <a:fillRect/>
                    </a:stretch>
                  </pic:blipFill>
                  <pic:spPr bwMode="auto">
                    <a:xfrm>
                      <a:off x="0" y="0"/>
                      <a:ext cx="1306195" cy="1064260"/>
                    </a:xfrm>
                    <a:prstGeom prst="rect">
                      <a:avLst/>
                    </a:prstGeom>
                    <a:noFill/>
                    <a:ln w="9525">
                      <a:noFill/>
                      <a:miter lim="800000"/>
                      <a:headEnd/>
                      <a:tailEnd/>
                    </a:ln>
                  </pic:spPr>
                </pic:pic>
              </a:graphicData>
            </a:graphic>
          </wp:anchor>
        </w:drawing>
      </w:r>
    </w:p>
    <w:p w:rsidR="00A30813" w:rsidRPr="00E17A97" w:rsidRDefault="00A30813" w:rsidP="00A30813">
      <w:pPr>
        <w:rPr>
          <w:b/>
        </w:rPr>
      </w:pPr>
    </w:p>
    <w:p w:rsidR="00A30813" w:rsidRPr="00E17A97" w:rsidRDefault="00A30813" w:rsidP="00A30813">
      <w:pPr>
        <w:rPr>
          <w:b/>
        </w:rPr>
      </w:pPr>
    </w:p>
    <w:p w:rsidR="00A30813" w:rsidRPr="00E17A97" w:rsidRDefault="00A30813" w:rsidP="00A30813">
      <w:pPr>
        <w:rPr>
          <w:b/>
        </w:rPr>
      </w:pPr>
    </w:p>
    <w:p w:rsidR="00A30813" w:rsidRPr="00E17A97" w:rsidRDefault="00A30813" w:rsidP="00A30813">
      <w:pPr>
        <w:rPr>
          <w:b/>
        </w:rPr>
      </w:pPr>
    </w:p>
    <w:p w:rsidR="00A30813" w:rsidRPr="00E17A97" w:rsidRDefault="00A30813" w:rsidP="00A30813">
      <w:pPr>
        <w:rPr>
          <w:b/>
        </w:rPr>
      </w:pPr>
    </w:p>
    <w:p w:rsidR="00E17A97" w:rsidRDefault="00E17A97" w:rsidP="00A30813">
      <w:pPr>
        <w:rPr>
          <w:b/>
        </w:rPr>
      </w:pPr>
    </w:p>
    <w:p w:rsidR="00A30813" w:rsidRPr="00E17A97" w:rsidRDefault="00A30813" w:rsidP="00A30813">
      <w:pPr>
        <w:rPr>
          <w:b/>
        </w:rPr>
      </w:pPr>
      <w:r w:rsidRPr="00E17A97">
        <w:rPr>
          <w:b/>
        </w:rPr>
        <w:t xml:space="preserve">5. Бумага – это…  </w:t>
      </w:r>
    </w:p>
    <w:p w:rsidR="00A30813" w:rsidRPr="00E17A97" w:rsidRDefault="00A30813" w:rsidP="00A30813">
      <w:r w:rsidRPr="00E17A97">
        <w:t xml:space="preserve"> а) материал               б) инструмент                    в) приспособление</w:t>
      </w:r>
    </w:p>
    <w:p w:rsidR="00A30813" w:rsidRPr="00E17A97" w:rsidRDefault="00A30813" w:rsidP="00A30813">
      <w:r w:rsidRPr="00E17A97">
        <w:t xml:space="preserve">    </w:t>
      </w:r>
    </w:p>
    <w:p w:rsidR="00A30813" w:rsidRPr="00E17A97" w:rsidRDefault="00A30813" w:rsidP="00A30813">
      <w:pPr>
        <w:rPr>
          <w:b/>
        </w:rPr>
      </w:pPr>
      <w:r w:rsidRPr="00E17A97">
        <w:rPr>
          <w:b/>
        </w:rPr>
        <w:t>6. Как называется вырезание и наклеивание деталей  на основу?</w:t>
      </w:r>
    </w:p>
    <w:p w:rsidR="00A30813" w:rsidRPr="00E17A97" w:rsidRDefault="00A30813" w:rsidP="00A30813">
      <w:r w:rsidRPr="00E17A97">
        <w:t>а) аппликация              б) оригами                      в) вышивка</w:t>
      </w:r>
    </w:p>
    <w:p w:rsidR="00A30813" w:rsidRPr="00E17A97" w:rsidRDefault="00A30813" w:rsidP="00A30813"/>
    <w:p w:rsidR="00A30813" w:rsidRPr="00E17A97" w:rsidRDefault="00A30813" w:rsidP="00A30813">
      <w:pPr>
        <w:rPr>
          <w:b/>
        </w:rPr>
      </w:pPr>
      <w:r w:rsidRPr="00E17A97">
        <w:rPr>
          <w:b/>
        </w:rPr>
        <w:t>7. Укажи цифрами в окошечках порядок выполнения. В каком порядке выполняют аппликацию?</w:t>
      </w:r>
    </w:p>
    <w:p w:rsidR="00A30813" w:rsidRPr="00E17A97" w:rsidRDefault="00A30813" w:rsidP="00A30813">
      <w:r w:rsidRPr="00E17A97">
        <w:t>□ вырежи            □ разметь детали                              □ приклей</w:t>
      </w:r>
    </w:p>
    <w:p w:rsidR="00A30813" w:rsidRPr="00E17A97" w:rsidRDefault="00A30813" w:rsidP="00A30813">
      <w:pPr>
        <w:autoSpaceDE w:val="0"/>
        <w:autoSpaceDN w:val="0"/>
        <w:adjustRightInd w:val="0"/>
        <w:rPr>
          <w:b/>
        </w:rPr>
      </w:pPr>
      <w:r w:rsidRPr="00E17A97">
        <w:rPr>
          <w:b/>
        </w:rPr>
        <w:t>8. При работе с иголкой следует:</w:t>
      </w:r>
    </w:p>
    <w:p w:rsidR="00A30813" w:rsidRPr="00E17A97" w:rsidRDefault="00A30813" w:rsidP="00A30813">
      <w:pPr>
        <w:autoSpaceDE w:val="0"/>
        <w:autoSpaceDN w:val="0"/>
        <w:adjustRightInd w:val="0"/>
      </w:pPr>
      <w:r w:rsidRPr="00E17A97">
        <w:t>а) класть иголки на стол             б) хранить иголки в игольнице                          в) втыкать иголки в одежду</w:t>
      </w:r>
    </w:p>
    <w:p w:rsidR="00A30813" w:rsidRPr="00E17A97" w:rsidRDefault="00A30813" w:rsidP="00A30813">
      <w:pPr>
        <w:autoSpaceDE w:val="0"/>
        <w:autoSpaceDN w:val="0"/>
        <w:adjustRightInd w:val="0"/>
        <w:rPr>
          <w:b/>
        </w:rPr>
      </w:pPr>
      <w:r w:rsidRPr="00E17A97">
        <w:rPr>
          <w:b/>
        </w:rPr>
        <w:t>9. Образец, по которому изготавливают изделия, одинаковые по форме и размеру.</w:t>
      </w:r>
    </w:p>
    <w:p w:rsidR="00A30813" w:rsidRPr="00E17A97" w:rsidRDefault="00A30813" w:rsidP="00A30813">
      <w:pPr>
        <w:autoSpaceDE w:val="0"/>
        <w:autoSpaceDN w:val="0"/>
        <w:adjustRightInd w:val="0"/>
      </w:pPr>
      <w:r w:rsidRPr="00E17A97">
        <w:t xml:space="preserve">а)  эскиз                   б) шаблон              в) разметка                                                      </w:t>
      </w:r>
    </w:p>
    <w:p w:rsidR="00A30813" w:rsidRPr="00E17A97" w:rsidRDefault="00A30813" w:rsidP="00A30813">
      <w:pPr>
        <w:autoSpaceDE w:val="0"/>
        <w:autoSpaceDN w:val="0"/>
        <w:adjustRightInd w:val="0"/>
        <w:rPr>
          <w:b/>
        </w:rPr>
      </w:pPr>
    </w:p>
    <w:p w:rsidR="00A30813" w:rsidRPr="00E17A97" w:rsidRDefault="00A30813" w:rsidP="00A30813">
      <w:pPr>
        <w:autoSpaceDE w:val="0"/>
        <w:autoSpaceDN w:val="0"/>
        <w:adjustRightInd w:val="0"/>
        <w:rPr>
          <w:b/>
        </w:rPr>
      </w:pPr>
      <w:r w:rsidRPr="00E17A97">
        <w:rPr>
          <w:b/>
        </w:rPr>
        <w:t>10. Где впервые появилось искусство оригами?</w:t>
      </w:r>
    </w:p>
    <w:p w:rsidR="00A30813" w:rsidRPr="00E17A97" w:rsidRDefault="00A30813" w:rsidP="00A30813">
      <w:pPr>
        <w:autoSpaceDE w:val="0"/>
        <w:autoSpaceDN w:val="0"/>
        <w:adjustRightInd w:val="0"/>
      </w:pPr>
      <w:r w:rsidRPr="00E17A97">
        <w:rPr>
          <w:iCs/>
        </w:rPr>
        <w:t>а</w:t>
      </w:r>
      <w:r w:rsidRPr="00E17A97">
        <w:t xml:space="preserve">) В Китае;               </w:t>
      </w:r>
      <w:r w:rsidRPr="00E17A97">
        <w:rPr>
          <w:iCs/>
        </w:rPr>
        <w:t>б</w:t>
      </w:r>
      <w:r w:rsidRPr="00E17A97">
        <w:t xml:space="preserve">) в Японии;              </w:t>
      </w:r>
      <w:r w:rsidRPr="00E17A97">
        <w:rPr>
          <w:iCs/>
        </w:rPr>
        <w:t>в</w:t>
      </w:r>
      <w:r w:rsidRPr="00E17A97">
        <w:t>) в России.</w:t>
      </w:r>
    </w:p>
    <w:p w:rsidR="00A30813" w:rsidRPr="00E17A97" w:rsidRDefault="00A30813" w:rsidP="00A30813">
      <w:pPr>
        <w:spacing w:before="240"/>
        <w:rPr>
          <w:b/>
        </w:rPr>
      </w:pPr>
      <w:r w:rsidRPr="00E17A97">
        <w:rPr>
          <w:b/>
        </w:rPr>
        <w:t>11. Что означает толстая основная линия в оригами?</w:t>
      </w:r>
    </w:p>
    <w:p w:rsidR="00A30813" w:rsidRPr="00E17A97" w:rsidRDefault="00A30813" w:rsidP="00A30813">
      <w:r w:rsidRPr="00E17A97">
        <w:rPr>
          <w:iCs/>
        </w:rPr>
        <w:t>а</w:t>
      </w:r>
      <w:r w:rsidRPr="00E17A97">
        <w:t xml:space="preserve">) Контур заготовки;                       </w:t>
      </w:r>
      <w:r w:rsidRPr="00E17A97">
        <w:rPr>
          <w:iCs/>
        </w:rPr>
        <w:t>б</w:t>
      </w:r>
      <w:r w:rsidRPr="00E17A97">
        <w:t>) линию сгиба.</w:t>
      </w:r>
    </w:p>
    <w:p w:rsidR="00A30813" w:rsidRPr="00E17A97" w:rsidRDefault="00A30813" w:rsidP="00A30813"/>
    <w:p w:rsidR="00A30813" w:rsidRPr="00E17A97" w:rsidRDefault="00A30813" w:rsidP="00A30813">
      <w:pPr>
        <w:autoSpaceDE w:val="0"/>
        <w:autoSpaceDN w:val="0"/>
        <w:adjustRightInd w:val="0"/>
        <w:rPr>
          <w:b/>
        </w:rPr>
      </w:pPr>
      <w:r w:rsidRPr="00E17A97">
        <w:rPr>
          <w:b/>
        </w:rPr>
        <w:t>12. Выбери, что нужно любому комнатному растению для жизни:</w:t>
      </w:r>
    </w:p>
    <w:p w:rsidR="00A30813" w:rsidRPr="00E17A97" w:rsidRDefault="00A30813" w:rsidP="00A30813">
      <w:pPr>
        <w:autoSpaceDE w:val="0"/>
        <w:autoSpaceDN w:val="0"/>
        <w:adjustRightInd w:val="0"/>
      </w:pPr>
      <w:r w:rsidRPr="00E17A97">
        <w:rPr>
          <w:iCs/>
        </w:rPr>
        <w:t>а</w:t>
      </w:r>
      <w:r w:rsidRPr="00E17A97">
        <w:t xml:space="preserve">) воздух;            </w:t>
      </w:r>
      <w:r w:rsidRPr="00E17A97">
        <w:rPr>
          <w:iCs/>
        </w:rPr>
        <w:t>б</w:t>
      </w:r>
      <w:r w:rsidRPr="00E17A97">
        <w:t xml:space="preserve">) вода;           </w:t>
      </w:r>
      <w:r w:rsidRPr="00E17A97">
        <w:rPr>
          <w:iCs/>
        </w:rPr>
        <w:t>в</w:t>
      </w:r>
      <w:r w:rsidRPr="00E17A97">
        <w:t xml:space="preserve">) почва;               </w:t>
      </w:r>
      <w:r w:rsidRPr="00E17A97">
        <w:rPr>
          <w:iCs/>
        </w:rPr>
        <w:t>г</w:t>
      </w:r>
      <w:r w:rsidRPr="00E17A97">
        <w:t xml:space="preserve">) свет;                     </w:t>
      </w:r>
      <w:r w:rsidRPr="00E17A97">
        <w:rPr>
          <w:iCs/>
        </w:rPr>
        <w:t>д</w:t>
      </w:r>
      <w:r w:rsidRPr="00E17A97">
        <w:t xml:space="preserve">) удобрения;                   </w:t>
      </w:r>
      <w:r w:rsidRPr="00E17A97">
        <w:rPr>
          <w:iCs/>
        </w:rPr>
        <w:t>е</w:t>
      </w:r>
      <w:r w:rsidRPr="00E17A97">
        <w:t>) вспахивание.</w:t>
      </w:r>
    </w:p>
    <w:p w:rsidR="00A30813" w:rsidRPr="00E17A97" w:rsidRDefault="00A30813" w:rsidP="00A30813">
      <w:pPr>
        <w:autoSpaceDE w:val="0"/>
        <w:autoSpaceDN w:val="0"/>
        <w:adjustRightInd w:val="0"/>
        <w:rPr>
          <w:b/>
        </w:rPr>
      </w:pPr>
    </w:p>
    <w:p w:rsidR="00A30813" w:rsidRPr="00E17A97" w:rsidRDefault="00A30813" w:rsidP="00A30813">
      <w:pPr>
        <w:autoSpaceDE w:val="0"/>
        <w:autoSpaceDN w:val="0"/>
        <w:adjustRightInd w:val="0"/>
        <w:rPr>
          <w:b/>
        </w:rPr>
      </w:pPr>
      <w:r w:rsidRPr="00E17A97">
        <w:rPr>
          <w:b/>
        </w:rPr>
        <w:t>13.В какое время года нужно чаще поливать комнатные растения?</w:t>
      </w:r>
    </w:p>
    <w:p w:rsidR="00A30813" w:rsidRPr="00E17A97" w:rsidRDefault="00A30813" w:rsidP="00A30813">
      <w:pPr>
        <w:autoSpaceDE w:val="0"/>
        <w:autoSpaceDN w:val="0"/>
        <w:adjustRightInd w:val="0"/>
      </w:pPr>
      <w:r w:rsidRPr="00E17A97">
        <w:rPr>
          <w:iCs/>
        </w:rPr>
        <w:t>а</w:t>
      </w:r>
      <w:r w:rsidRPr="00E17A97">
        <w:t xml:space="preserve">) летом;             </w:t>
      </w:r>
      <w:r w:rsidRPr="00E17A97">
        <w:rPr>
          <w:iCs/>
        </w:rPr>
        <w:t>б</w:t>
      </w:r>
      <w:r w:rsidRPr="00E17A97">
        <w:t xml:space="preserve">) зимой;                    </w:t>
      </w:r>
      <w:r w:rsidRPr="00E17A97">
        <w:rPr>
          <w:iCs/>
        </w:rPr>
        <w:t>в</w:t>
      </w:r>
      <w:r w:rsidRPr="00E17A97">
        <w:t>) осенью.</w:t>
      </w:r>
    </w:p>
    <w:p w:rsidR="00A30813" w:rsidRPr="00E17A97" w:rsidRDefault="00A30813" w:rsidP="00A30813">
      <w:pPr>
        <w:rPr>
          <w:b/>
        </w:rPr>
      </w:pPr>
      <w:r w:rsidRPr="00E17A97">
        <w:rPr>
          <w:b/>
          <w:noProof/>
        </w:rPr>
        <w:drawing>
          <wp:anchor distT="0" distB="0" distL="114300" distR="114300" simplePos="0" relativeHeight="251702272" behindDoc="0" locked="0" layoutInCell="1" allowOverlap="1">
            <wp:simplePos x="0" y="0"/>
            <wp:positionH relativeFrom="column">
              <wp:posOffset>-64492</wp:posOffset>
            </wp:positionH>
            <wp:positionV relativeFrom="paragraph">
              <wp:posOffset>224576</wp:posOffset>
            </wp:positionV>
            <wp:extent cx="1224123" cy="1150706"/>
            <wp:effectExtent l="19050" t="0" r="0" b="0"/>
            <wp:wrapNone/>
            <wp:docPr id="102" name="Рисунок 4" descr="м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ел.jpg"/>
                    <pic:cNvPicPr/>
                  </pic:nvPicPr>
                  <pic:blipFill>
                    <a:blip r:embed="rId42" cstate="print"/>
                    <a:stretch>
                      <a:fillRect/>
                    </a:stretch>
                  </pic:blipFill>
                  <pic:spPr>
                    <a:xfrm>
                      <a:off x="0" y="0"/>
                      <a:ext cx="1223645" cy="1150257"/>
                    </a:xfrm>
                    <a:prstGeom prst="rect">
                      <a:avLst/>
                    </a:prstGeom>
                  </pic:spPr>
                </pic:pic>
              </a:graphicData>
            </a:graphic>
          </wp:anchor>
        </w:drawing>
      </w:r>
      <w:r w:rsidRPr="00E17A97">
        <w:rPr>
          <w:b/>
        </w:rPr>
        <w:t>14. Какие предметы нужны людям данных профессий? Соедини стрелочкой.</w:t>
      </w:r>
    </w:p>
    <w:p w:rsidR="00A30813" w:rsidRPr="00240981" w:rsidRDefault="00A30813" w:rsidP="00A30813">
      <w:pPr>
        <w:pStyle w:val="a5"/>
        <w:rPr>
          <w:sz w:val="28"/>
          <w:szCs w:val="28"/>
        </w:rPr>
      </w:pPr>
      <w:r>
        <w:rPr>
          <w:noProof/>
          <w:sz w:val="28"/>
          <w:szCs w:val="28"/>
          <w:lang w:eastAsia="ru-RU"/>
        </w:rPr>
        <w:drawing>
          <wp:anchor distT="0" distB="0" distL="114300" distR="114300" simplePos="0" relativeHeight="251703296" behindDoc="0" locked="0" layoutInCell="1" allowOverlap="1">
            <wp:simplePos x="0" y="0"/>
            <wp:positionH relativeFrom="column">
              <wp:posOffset>2278016</wp:posOffset>
            </wp:positionH>
            <wp:positionV relativeFrom="paragraph">
              <wp:posOffset>78383</wp:posOffset>
            </wp:positionV>
            <wp:extent cx="1070011" cy="801385"/>
            <wp:effectExtent l="19050" t="0" r="0" b="0"/>
            <wp:wrapNone/>
            <wp:docPr id="103" name="Рисунок 6" descr="ве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ы.jpg"/>
                    <pic:cNvPicPr/>
                  </pic:nvPicPr>
                  <pic:blipFill>
                    <a:blip r:embed="rId43" cstate="print"/>
                    <a:stretch>
                      <a:fillRect/>
                    </a:stretch>
                  </pic:blipFill>
                  <pic:spPr>
                    <a:xfrm>
                      <a:off x="0" y="0"/>
                      <a:ext cx="1070011" cy="801385"/>
                    </a:xfrm>
                    <a:prstGeom prst="rect">
                      <a:avLst/>
                    </a:prstGeom>
                  </pic:spPr>
                </pic:pic>
              </a:graphicData>
            </a:graphic>
          </wp:anchor>
        </w:drawing>
      </w:r>
      <w:r>
        <w:rPr>
          <w:noProof/>
          <w:sz w:val="28"/>
          <w:szCs w:val="28"/>
          <w:lang w:eastAsia="ru-RU"/>
        </w:rPr>
        <w:drawing>
          <wp:anchor distT="0" distB="0" distL="114300" distR="114300" simplePos="0" relativeHeight="251704320" behindDoc="0" locked="0" layoutInCell="1" allowOverlap="1">
            <wp:simplePos x="0" y="0"/>
            <wp:positionH relativeFrom="column">
              <wp:posOffset>4414520</wp:posOffset>
            </wp:positionH>
            <wp:positionV relativeFrom="paragraph">
              <wp:posOffset>6350</wp:posOffset>
            </wp:positionV>
            <wp:extent cx="1069975" cy="934720"/>
            <wp:effectExtent l="19050" t="0" r="0" b="0"/>
            <wp:wrapNone/>
            <wp:docPr id="104" name="Рисунок 9" descr="фонендоско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нендоскоп.jpg"/>
                    <pic:cNvPicPr/>
                  </pic:nvPicPr>
                  <pic:blipFill>
                    <a:blip r:embed="rId44" cstate="print"/>
                    <a:stretch>
                      <a:fillRect/>
                    </a:stretch>
                  </pic:blipFill>
                  <pic:spPr>
                    <a:xfrm>
                      <a:off x="0" y="0"/>
                      <a:ext cx="1069975" cy="934720"/>
                    </a:xfrm>
                    <a:prstGeom prst="rect">
                      <a:avLst/>
                    </a:prstGeom>
                  </pic:spPr>
                </pic:pic>
              </a:graphicData>
            </a:graphic>
          </wp:anchor>
        </w:drawing>
      </w:r>
    </w:p>
    <w:p w:rsidR="00A30813" w:rsidRDefault="00A30813" w:rsidP="00A30813">
      <w:pPr>
        <w:autoSpaceDE w:val="0"/>
        <w:autoSpaceDN w:val="0"/>
        <w:adjustRightInd w:val="0"/>
        <w:rPr>
          <w:b/>
          <w:sz w:val="28"/>
          <w:szCs w:val="28"/>
        </w:rPr>
      </w:pPr>
    </w:p>
    <w:p w:rsidR="00A30813" w:rsidRPr="009B2377" w:rsidRDefault="00A30813" w:rsidP="00A30813">
      <w:pPr>
        <w:autoSpaceDE w:val="0"/>
        <w:autoSpaceDN w:val="0"/>
        <w:adjustRightInd w:val="0"/>
        <w:rPr>
          <w:b/>
          <w:sz w:val="28"/>
          <w:szCs w:val="28"/>
        </w:rPr>
      </w:pPr>
    </w:p>
    <w:p w:rsidR="00A30813" w:rsidRPr="009B2377" w:rsidRDefault="00A30813" w:rsidP="00A30813">
      <w:pPr>
        <w:autoSpaceDE w:val="0"/>
        <w:autoSpaceDN w:val="0"/>
        <w:adjustRightInd w:val="0"/>
        <w:rPr>
          <w:b/>
          <w:sz w:val="28"/>
          <w:szCs w:val="28"/>
        </w:rPr>
      </w:pPr>
      <w:r>
        <w:rPr>
          <w:b/>
          <w:noProof/>
          <w:sz w:val="28"/>
          <w:szCs w:val="28"/>
        </w:rPr>
        <w:drawing>
          <wp:anchor distT="0" distB="0" distL="114300" distR="114300" simplePos="0" relativeHeight="251705344" behindDoc="0" locked="0" layoutInCell="1" allowOverlap="1">
            <wp:simplePos x="0" y="0"/>
            <wp:positionH relativeFrom="column">
              <wp:posOffset>-64492</wp:posOffset>
            </wp:positionH>
            <wp:positionV relativeFrom="paragraph">
              <wp:posOffset>84962</wp:posOffset>
            </wp:positionV>
            <wp:extent cx="1224123" cy="1325366"/>
            <wp:effectExtent l="19050" t="0" r="0" b="0"/>
            <wp:wrapNone/>
            <wp:docPr id="105" name="Рисунок 5" descr="айбол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йболит.JPG"/>
                    <pic:cNvPicPr/>
                  </pic:nvPicPr>
                  <pic:blipFill>
                    <a:blip r:embed="rId45" cstate="print"/>
                    <a:stretch>
                      <a:fillRect/>
                    </a:stretch>
                  </pic:blipFill>
                  <pic:spPr>
                    <a:xfrm>
                      <a:off x="0" y="0"/>
                      <a:ext cx="1224011" cy="1325245"/>
                    </a:xfrm>
                    <a:prstGeom prst="rect">
                      <a:avLst/>
                    </a:prstGeom>
                  </pic:spPr>
                </pic:pic>
              </a:graphicData>
            </a:graphic>
          </wp:anchor>
        </w:drawing>
      </w:r>
      <w:r>
        <w:rPr>
          <w:b/>
          <w:noProof/>
          <w:sz w:val="28"/>
          <w:szCs w:val="28"/>
        </w:rPr>
        <w:drawing>
          <wp:anchor distT="0" distB="0" distL="114300" distR="114300" simplePos="0" relativeHeight="251707392" behindDoc="0" locked="0" layoutInCell="1" allowOverlap="1">
            <wp:simplePos x="0" y="0"/>
            <wp:positionH relativeFrom="column">
              <wp:posOffset>4682169</wp:posOffset>
            </wp:positionH>
            <wp:positionV relativeFrom="paragraph">
              <wp:posOffset>218526</wp:posOffset>
            </wp:positionV>
            <wp:extent cx="1162478" cy="1191322"/>
            <wp:effectExtent l="19050" t="0" r="0" b="0"/>
            <wp:wrapNone/>
            <wp:docPr id="108" name="Рисунок 8" descr="продаве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давец.jpg"/>
                    <pic:cNvPicPr/>
                  </pic:nvPicPr>
                  <pic:blipFill>
                    <a:blip r:embed="rId46" cstate="print"/>
                    <a:stretch>
                      <a:fillRect/>
                    </a:stretch>
                  </pic:blipFill>
                  <pic:spPr>
                    <a:xfrm>
                      <a:off x="0" y="0"/>
                      <a:ext cx="1162417" cy="1191260"/>
                    </a:xfrm>
                    <a:prstGeom prst="rect">
                      <a:avLst/>
                    </a:prstGeom>
                  </pic:spPr>
                </pic:pic>
              </a:graphicData>
            </a:graphic>
          </wp:anchor>
        </w:drawing>
      </w:r>
      <w:r>
        <w:rPr>
          <w:b/>
          <w:noProof/>
          <w:sz w:val="28"/>
          <w:szCs w:val="28"/>
        </w:rPr>
        <w:drawing>
          <wp:anchor distT="0" distB="0" distL="114300" distR="114300" simplePos="0" relativeHeight="251706368" behindDoc="0" locked="0" layoutInCell="1" allowOverlap="1">
            <wp:simplePos x="0" y="0"/>
            <wp:positionH relativeFrom="column">
              <wp:posOffset>2123440</wp:posOffset>
            </wp:positionH>
            <wp:positionV relativeFrom="paragraph">
              <wp:posOffset>320675</wp:posOffset>
            </wp:positionV>
            <wp:extent cx="1223645" cy="1026795"/>
            <wp:effectExtent l="19050" t="0" r="0" b="0"/>
            <wp:wrapNone/>
            <wp:docPr id="107" name="Рисунок 7" descr="учите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читель.jpg"/>
                    <pic:cNvPicPr/>
                  </pic:nvPicPr>
                  <pic:blipFill>
                    <a:blip r:embed="rId47" cstate="print"/>
                    <a:stretch>
                      <a:fillRect/>
                    </a:stretch>
                  </pic:blipFill>
                  <pic:spPr>
                    <a:xfrm>
                      <a:off x="0" y="0"/>
                      <a:ext cx="1223645" cy="1026795"/>
                    </a:xfrm>
                    <a:prstGeom prst="rect">
                      <a:avLst/>
                    </a:prstGeom>
                  </pic:spPr>
                </pic:pic>
              </a:graphicData>
            </a:graphic>
          </wp:anchor>
        </w:drawing>
      </w:r>
    </w:p>
    <w:p w:rsidR="000B7C39" w:rsidRDefault="000B7C39"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Default="00A30813" w:rsidP="00C55D14">
      <w:pPr>
        <w:shd w:val="clear" w:color="auto" w:fill="FFFFFF"/>
        <w:jc w:val="both"/>
        <w:rPr>
          <w:b/>
          <w:sz w:val="28"/>
          <w:szCs w:val="28"/>
        </w:rPr>
      </w:pPr>
    </w:p>
    <w:p w:rsidR="00A30813" w:rsidRPr="00A30813" w:rsidRDefault="00A30813" w:rsidP="00A30813">
      <w:pPr>
        <w:shd w:val="clear" w:color="auto" w:fill="FFFFFF"/>
        <w:jc w:val="both"/>
        <w:rPr>
          <w:b/>
        </w:rPr>
      </w:pPr>
      <w:r w:rsidRPr="00A30813">
        <w:rPr>
          <w:b/>
        </w:rPr>
        <w:t xml:space="preserve">                                      КРИТЕРИИ ОЦЕНИВАНИЯ</w:t>
      </w:r>
    </w:p>
    <w:tbl>
      <w:tblPr>
        <w:tblStyle w:val="a3"/>
        <w:tblW w:w="0" w:type="auto"/>
        <w:tblInd w:w="-601" w:type="dxa"/>
        <w:tblLook w:val="04A0" w:firstRow="1" w:lastRow="0" w:firstColumn="1" w:lastColumn="0" w:noHBand="0" w:noVBand="1"/>
      </w:tblPr>
      <w:tblGrid>
        <w:gridCol w:w="1276"/>
        <w:gridCol w:w="6222"/>
        <w:gridCol w:w="2674"/>
      </w:tblGrid>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Задание</w:t>
            </w:r>
          </w:p>
        </w:tc>
        <w:tc>
          <w:tcPr>
            <w:tcW w:w="6222" w:type="dxa"/>
          </w:tcPr>
          <w:p w:rsidR="00A30813" w:rsidRPr="00A30813" w:rsidRDefault="00A30813" w:rsidP="00A30813">
            <w:pPr>
              <w:shd w:val="clear" w:color="auto" w:fill="FFFFFF"/>
              <w:jc w:val="both"/>
              <w:rPr>
                <w:b/>
                <w:sz w:val="24"/>
                <w:szCs w:val="24"/>
              </w:rPr>
            </w:pPr>
            <w:r w:rsidRPr="00A30813">
              <w:rPr>
                <w:b/>
                <w:sz w:val="24"/>
                <w:szCs w:val="24"/>
              </w:rPr>
              <w:t>Критерии оценивания</w:t>
            </w:r>
          </w:p>
        </w:tc>
        <w:tc>
          <w:tcPr>
            <w:tcW w:w="2674" w:type="dxa"/>
          </w:tcPr>
          <w:p w:rsidR="00A30813" w:rsidRPr="00A30813" w:rsidRDefault="00A30813" w:rsidP="00A30813">
            <w:pPr>
              <w:shd w:val="clear" w:color="auto" w:fill="FFFFFF"/>
              <w:jc w:val="both"/>
              <w:rPr>
                <w:b/>
                <w:sz w:val="24"/>
                <w:szCs w:val="24"/>
              </w:rPr>
            </w:pPr>
            <w:r w:rsidRPr="00A30813">
              <w:rPr>
                <w:b/>
                <w:sz w:val="24"/>
                <w:szCs w:val="24"/>
              </w:rPr>
              <w:t>Максимальный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(б)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2</w:t>
            </w:r>
          </w:p>
        </w:tc>
        <w:tc>
          <w:tcPr>
            <w:tcW w:w="6222" w:type="dxa"/>
          </w:tcPr>
          <w:p w:rsidR="00A30813" w:rsidRPr="00A30813" w:rsidRDefault="00A30813" w:rsidP="00A30813">
            <w:pPr>
              <w:shd w:val="clear" w:color="auto" w:fill="FFFFFF"/>
              <w:jc w:val="both"/>
              <w:rPr>
                <w:sz w:val="24"/>
                <w:szCs w:val="24"/>
              </w:rPr>
            </w:pPr>
            <w:r w:rsidRPr="00A30813">
              <w:rPr>
                <w:sz w:val="24"/>
                <w:szCs w:val="24"/>
              </w:rPr>
              <w:t xml:space="preserve"> Выбран правильный ответ  (а)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3</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(б)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4</w:t>
            </w:r>
          </w:p>
        </w:tc>
        <w:tc>
          <w:tcPr>
            <w:tcW w:w="6222" w:type="dxa"/>
          </w:tcPr>
          <w:p w:rsidR="00A30813" w:rsidRPr="00A30813" w:rsidRDefault="00A30813" w:rsidP="00A30813">
            <w:pPr>
              <w:shd w:val="clear" w:color="auto" w:fill="FFFFFF"/>
              <w:jc w:val="both"/>
              <w:rPr>
                <w:sz w:val="24"/>
                <w:szCs w:val="24"/>
              </w:rPr>
            </w:pPr>
            <w:r w:rsidRPr="00A30813">
              <w:rPr>
                <w:sz w:val="24"/>
                <w:szCs w:val="24"/>
              </w:rPr>
              <w:t xml:space="preserve"> Выбран правильный ответ  (а)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5</w:t>
            </w:r>
          </w:p>
        </w:tc>
        <w:tc>
          <w:tcPr>
            <w:tcW w:w="6222" w:type="dxa"/>
          </w:tcPr>
          <w:p w:rsidR="00A30813" w:rsidRPr="00A30813" w:rsidRDefault="00A30813" w:rsidP="00A30813">
            <w:pPr>
              <w:shd w:val="clear" w:color="auto" w:fill="FFFFFF"/>
              <w:jc w:val="both"/>
              <w:rPr>
                <w:sz w:val="24"/>
                <w:szCs w:val="24"/>
              </w:rPr>
            </w:pPr>
            <w:r w:rsidRPr="00A30813">
              <w:rPr>
                <w:sz w:val="24"/>
                <w:szCs w:val="24"/>
              </w:rPr>
              <w:t xml:space="preserve"> Выбран правильный ответ  (а)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6</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(а)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7</w:t>
            </w:r>
          </w:p>
        </w:tc>
        <w:tc>
          <w:tcPr>
            <w:tcW w:w="6222" w:type="dxa"/>
          </w:tcPr>
          <w:p w:rsidR="00A30813" w:rsidRPr="00A30813" w:rsidRDefault="00A30813" w:rsidP="00A30813">
            <w:pPr>
              <w:shd w:val="clear" w:color="auto" w:fill="FFFFFF"/>
              <w:jc w:val="both"/>
              <w:rPr>
                <w:sz w:val="24"/>
                <w:szCs w:val="24"/>
              </w:rPr>
            </w:pPr>
            <w:r w:rsidRPr="00A30813">
              <w:rPr>
                <w:sz w:val="24"/>
                <w:szCs w:val="24"/>
              </w:rPr>
              <w:t>Правильный порядок (  2, 1,3 )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8</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(б)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9</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(б)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10</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(а) – 1 балл</w:t>
            </w:r>
            <w:r w:rsidRPr="00A30813">
              <w:rPr>
                <w:sz w:val="24"/>
                <w:szCs w:val="24"/>
              </w:rPr>
              <w:tab/>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11</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(б)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12</w:t>
            </w:r>
          </w:p>
        </w:tc>
        <w:tc>
          <w:tcPr>
            <w:tcW w:w="6222" w:type="dxa"/>
          </w:tcPr>
          <w:p w:rsidR="00A30813" w:rsidRPr="00A30813" w:rsidRDefault="00A30813" w:rsidP="00A30813">
            <w:pPr>
              <w:shd w:val="clear" w:color="auto" w:fill="FFFFFF"/>
              <w:jc w:val="both"/>
              <w:rPr>
                <w:sz w:val="24"/>
                <w:szCs w:val="24"/>
              </w:rPr>
            </w:pPr>
            <w:r w:rsidRPr="00A30813">
              <w:rPr>
                <w:sz w:val="24"/>
                <w:szCs w:val="24"/>
              </w:rPr>
              <w:t>За каждый правильный ответ  (а,б,в,г,д) –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4 балла</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13</w:t>
            </w:r>
          </w:p>
        </w:tc>
        <w:tc>
          <w:tcPr>
            <w:tcW w:w="6222" w:type="dxa"/>
          </w:tcPr>
          <w:p w:rsidR="00A30813" w:rsidRPr="00A30813" w:rsidRDefault="00A30813" w:rsidP="00A30813">
            <w:pPr>
              <w:shd w:val="clear" w:color="auto" w:fill="FFFFFF"/>
              <w:jc w:val="both"/>
              <w:rPr>
                <w:sz w:val="24"/>
                <w:szCs w:val="24"/>
              </w:rPr>
            </w:pPr>
            <w:r w:rsidRPr="00A30813">
              <w:rPr>
                <w:sz w:val="24"/>
                <w:szCs w:val="24"/>
              </w:rPr>
              <w:t>Выбран правильный ответ  (а) – 1 балл</w:t>
            </w:r>
            <w:r w:rsidRPr="00A30813">
              <w:rPr>
                <w:sz w:val="24"/>
                <w:szCs w:val="24"/>
              </w:rPr>
              <w:tab/>
            </w:r>
          </w:p>
        </w:tc>
        <w:tc>
          <w:tcPr>
            <w:tcW w:w="2674" w:type="dxa"/>
          </w:tcPr>
          <w:p w:rsidR="00A30813" w:rsidRPr="00A30813" w:rsidRDefault="00A30813" w:rsidP="00A30813">
            <w:pPr>
              <w:shd w:val="clear" w:color="auto" w:fill="FFFFFF"/>
              <w:jc w:val="both"/>
              <w:rPr>
                <w:sz w:val="24"/>
                <w:szCs w:val="24"/>
              </w:rPr>
            </w:pPr>
            <w:r w:rsidRPr="00A30813">
              <w:rPr>
                <w:sz w:val="24"/>
                <w:szCs w:val="24"/>
              </w:rPr>
              <w:t>1 балл</w:t>
            </w:r>
          </w:p>
        </w:tc>
      </w:tr>
      <w:tr w:rsidR="00A30813" w:rsidRPr="00A30813" w:rsidTr="00C91A15">
        <w:tc>
          <w:tcPr>
            <w:tcW w:w="1276" w:type="dxa"/>
          </w:tcPr>
          <w:p w:rsidR="00A30813" w:rsidRPr="00A30813" w:rsidRDefault="00A30813" w:rsidP="00A30813">
            <w:pPr>
              <w:shd w:val="clear" w:color="auto" w:fill="FFFFFF"/>
              <w:jc w:val="both"/>
              <w:rPr>
                <w:b/>
                <w:sz w:val="24"/>
                <w:szCs w:val="24"/>
              </w:rPr>
            </w:pPr>
            <w:r w:rsidRPr="00A30813">
              <w:rPr>
                <w:b/>
                <w:sz w:val="24"/>
                <w:szCs w:val="24"/>
              </w:rPr>
              <w:t>14</w:t>
            </w:r>
          </w:p>
        </w:tc>
        <w:tc>
          <w:tcPr>
            <w:tcW w:w="6222" w:type="dxa"/>
          </w:tcPr>
          <w:p w:rsidR="00A30813" w:rsidRPr="00A30813" w:rsidRDefault="00A30813" w:rsidP="00A30813">
            <w:pPr>
              <w:shd w:val="clear" w:color="auto" w:fill="FFFFFF"/>
              <w:jc w:val="both"/>
              <w:rPr>
                <w:sz w:val="24"/>
                <w:szCs w:val="24"/>
              </w:rPr>
            </w:pPr>
            <w:r w:rsidRPr="00A30813">
              <w:rPr>
                <w:sz w:val="24"/>
                <w:szCs w:val="24"/>
              </w:rPr>
              <w:t>За каждый правильный ответ  -1 балл</w:t>
            </w:r>
          </w:p>
        </w:tc>
        <w:tc>
          <w:tcPr>
            <w:tcW w:w="2674" w:type="dxa"/>
          </w:tcPr>
          <w:p w:rsidR="00A30813" w:rsidRPr="00A30813" w:rsidRDefault="00A30813" w:rsidP="00A30813">
            <w:pPr>
              <w:shd w:val="clear" w:color="auto" w:fill="FFFFFF"/>
              <w:jc w:val="both"/>
              <w:rPr>
                <w:sz w:val="24"/>
                <w:szCs w:val="24"/>
              </w:rPr>
            </w:pPr>
            <w:r w:rsidRPr="00A30813">
              <w:rPr>
                <w:sz w:val="24"/>
                <w:szCs w:val="24"/>
              </w:rPr>
              <w:t>3 балла</w:t>
            </w:r>
          </w:p>
        </w:tc>
      </w:tr>
    </w:tbl>
    <w:p w:rsidR="00A30813" w:rsidRPr="00A30813" w:rsidRDefault="00A30813" w:rsidP="00A30813">
      <w:pPr>
        <w:shd w:val="clear" w:color="auto" w:fill="FFFFFF"/>
        <w:jc w:val="both"/>
        <w:rPr>
          <w:b/>
        </w:rPr>
      </w:pPr>
    </w:p>
    <w:p w:rsidR="00A30813" w:rsidRPr="00A30813" w:rsidRDefault="00A30813" w:rsidP="00A30813">
      <w:pPr>
        <w:shd w:val="clear" w:color="auto" w:fill="FFFFFF"/>
        <w:jc w:val="both"/>
        <w:rPr>
          <w:b/>
          <w:i/>
        </w:rPr>
      </w:pPr>
      <w:r w:rsidRPr="00A30813">
        <w:rPr>
          <w:b/>
          <w:i/>
        </w:rPr>
        <w:t>Максимальное количество баллов:         19 баллов</w:t>
      </w:r>
    </w:p>
    <w:p w:rsidR="00A30813" w:rsidRPr="00A30813" w:rsidRDefault="00A30813" w:rsidP="00A30813">
      <w:pPr>
        <w:shd w:val="clear" w:color="auto" w:fill="FFFFFF"/>
        <w:jc w:val="both"/>
        <w:rPr>
          <w:b/>
        </w:rPr>
      </w:pPr>
      <w:r w:rsidRPr="00A30813">
        <w:rPr>
          <w:b/>
        </w:rPr>
        <w:t>Достигнут повышенный уровень:     17 - 19 баллов</w:t>
      </w:r>
    </w:p>
    <w:p w:rsidR="00A30813" w:rsidRPr="00A30813" w:rsidRDefault="00A30813" w:rsidP="00A30813">
      <w:pPr>
        <w:shd w:val="clear" w:color="auto" w:fill="FFFFFF"/>
        <w:jc w:val="both"/>
        <w:rPr>
          <w:b/>
        </w:rPr>
      </w:pPr>
      <w:r w:rsidRPr="00A30813">
        <w:rPr>
          <w:b/>
        </w:rPr>
        <w:t>Достигнут базовый уровень:    8  -   16 баллов</w:t>
      </w:r>
    </w:p>
    <w:p w:rsidR="00A30813" w:rsidRDefault="00A30813" w:rsidP="00A30813">
      <w:pPr>
        <w:shd w:val="clear" w:color="auto" w:fill="FFFFFF"/>
        <w:jc w:val="both"/>
        <w:rPr>
          <w:b/>
        </w:rPr>
      </w:pPr>
      <w:r w:rsidRPr="00A30813">
        <w:rPr>
          <w:b/>
        </w:rPr>
        <w:t>Не  достигнут  базовый уровень:        0 – 7 баллов</w:t>
      </w:r>
    </w:p>
    <w:p w:rsidR="00A30813" w:rsidRDefault="00A30813" w:rsidP="00A30813">
      <w:pPr>
        <w:shd w:val="clear" w:color="auto" w:fill="FFFFFF"/>
        <w:jc w:val="both"/>
        <w:rPr>
          <w:b/>
        </w:rPr>
      </w:pPr>
      <w:r>
        <w:rPr>
          <w:b/>
        </w:rPr>
        <w:t xml:space="preserve"> </w:t>
      </w:r>
    </w:p>
    <w:p w:rsidR="00A30813" w:rsidRDefault="00E17A97" w:rsidP="00A30813">
      <w:pPr>
        <w:shd w:val="clear" w:color="auto" w:fill="FFFFFF"/>
        <w:jc w:val="both"/>
        <w:rPr>
          <w:b/>
        </w:rPr>
      </w:pPr>
      <w:r>
        <w:rPr>
          <w:b/>
        </w:rPr>
        <w:t xml:space="preserve">                                                                                  2 класс</w:t>
      </w:r>
    </w:p>
    <w:p w:rsidR="00E17A97" w:rsidRDefault="00A30813" w:rsidP="00A5002F">
      <w:pPr>
        <w:shd w:val="clear" w:color="auto" w:fill="FFFFFF"/>
        <w:jc w:val="both"/>
        <w:rPr>
          <w:b/>
        </w:rPr>
      </w:pPr>
      <w:r>
        <w:rPr>
          <w:b/>
        </w:rPr>
        <w:t xml:space="preserve">                                                        </w:t>
      </w:r>
    </w:p>
    <w:p w:rsidR="00A5002F" w:rsidRDefault="00A30813" w:rsidP="00A5002F">
      <w:pPr>
        <w:shd w:val="clear" w:color="auto" w:fill="FFFFFF"/>
        <w:jc w:val="both"/>
        <w:rPr>
          <w:b/>
        </w:rPr>
      </w:pPr>
      <w:r>
        <w:rPr>
          <w:b/>
        </w:rPr>
        <w:t xml:space="preserve"> </w:t>
      </w:r>
      <w:r w:rsidR="00E17A97">
        <w:rPr>
          <w:b/>
        </w:rPr>
        <w:t>Проверочная работа за 1 полугодие</w:t>
      </w:r>
      <w:r>
        <w:rPr>
          <w:b/>
        </w:rPr>
        <w:t xml:space="preserve">                               </w:t>
      </w:r>
      <w:r w:rsidR="00E17A97">
        <w:rPr>
          <w:b/>
        </w:rPr>
        <w:t xml:space="preserve">                      </w:t>
      </w:r>
    </w:p>
    <w:p w:rsidR="00E17A97" w:rsidRDefault="00E17A97" w:rsidP="00A5002F">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Подчеркните, что создано руками человека:</w:t>
      </w:r>
    </w:p>
    <w:p w:rsidR="00E17A97" w:rsidRPr="00E17A97" w:rsidRDefault="00E17A97" w:rsidP="00E17A97">
      <w:pPr>
        <w:shd w:val="clear" w:color="auto" w:fill="FFFFFF"/>
        <w:jc w:val="both"/>
      </w:pPr>
      <w:r w:rsidRPr="00E17A97">
        <w:t>Радуга, дом, книга, Луна, картина, град, молния, стол, машина.</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Подчеркни название домашних животных:</w:t>
      </w:r>
    </w:p>
    <w:p w:rsidR="00E17A97" w:rsidRPr="00E17A97" w:rsidRDefault="00E17A97" w:rsidP="00E17A97">
      <w:pPr>
        <w:shd w:val="clear" w:color="auto" w:fill="FFFFFF"/>
        <w:jc w:val="both"/>
      </w:pPr>
      <w:r w:rsidRPr="00E17A97">
        <w:t>Собака, медведь, волк, коза, овца, лошадь, заяц, лиса, суслик</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Закончи предложения.</w:t>
      </w:r>
    </w:p>
    <w:p w:rsidR="00E17A97" w:rsidRPr="00E17A97" w:rsidRDefault="00E17A97" w:rsidP="00E17A97">
      <w:pPr>
        <w:shd w:val="clear" w:color="auto" w:fill="FFFFFF"/>
        <w:jc w:val="both"/>
      </w:pPr>
      <w:r w:rsidRPr="00E17A97">
        <w:t>Кузнецы ковали железо. Сапожники делали (что?) _____________________. Портные шили (что?) ____________________.</w:t>
      </w:r>
    </w:p>
    <w:p w:rsidR="00E17A97" w:rsidRPr="00E17A97" w:rsidRDefault="00E17A97" w:rsidP="00E17A97">
      <w:pPr>
        <w:shd w:val="clear" w:color="auto" w:fill="FFFFFF"/>
        <w:jc w:val="both"/>
      </w:pPr>
    </w:p>
    <w:p w:rsidR="00E17A97" w:rsidRPr="00E17A97" w:rsidRDefault="00E17A97" w:rsidP="00E17A97">
      <w:pPr>
        <w:numPr>
          <w:ilvl w:val="0"/>
          <w:numId w:val="21"/>
        </w:numPr>
        <w:shd w:val="clear" w:color="auto" w:fill="FFFFFF"/>
        <w:jc w:val="both"/>
        <w:rPr>
          <w:b/>
        </w:rPr>
      </w:pPr>
      <w:r w:rsidRPr="00E17A97">
        <w:rPr>
          <w:b/>
        </w:rPr>
        <w:t>Подчеркни названия инструментов</w:t>
      </w:r>
    </w:p>
    <w:p w:rsidR="00E17A97" w:rsidRPr="00E17A97" w:rsidRDefault="00E17A97" w:rsidP="00E17A97">
      <w:pPr>
        <w:shd w:val="clear" w:color="auto" w:fill="FFFFFF"/>
        <w:jc w:val="both"/>
      </w:pPr>
      <w:r w:rsidRPr="00E17A97">
        <w:t>Ножницы, пластилин, мел, молоток, нож, ткань, игла, шило, руда, глина</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Напиши названия режущих инструментов_____________________________________</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Отметьте симметричные фигуры</w:t>
      </w:r>
    </w:p>
    <w:p w:rsidR="00E17A97" w:rsidRPr="00E17A97" w:rsidRDefault="00E17A97" w:rsidP="00E17A97">
      <w:pPr>
        <w:shd w:val="clear" w:color="auto" w:fill="FFFFFF"/>
        <w:jc w:val="both"/>
        <w:rPr>
          <w:b/>
        </w:rPr>
      </w:pPr>
      <w:r w:rsidRPr="00E17A97">
        <w:rPr>
          <w:b/>
          <w:noProof/>
        </w:rPr>
        <w:drawing>
          <wp:inline distT="0" distB="0" distL="0" distR="0">
            <wp:extent cx="771525" cy="771525"/>
            <wp:effectExtent l="19050" t="0" r="9525" b="0"/>
            <wp:docPr id="21" name="Рисунок 1" descr="C:\Program Files\Microsoft Office\MEDIA\CAGCAT10\j028592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85926.wmf"/>
                    <pic:cNvPicPr>
                      <a:picLocks noChangeAspect="1" noChangeArrowheads="1"/>
                    </pic:cNvPicPr>
                  </pic:nvPicPr>
                  <pic:blipFill>
                    <a:blip r:embed="rId48"/>
                    <a:srcRect/>
                    <a:stretch>
                      <a:fillRect/>
                    </a:stretch>
                  </pic:blipFill>
                  <pic:spPr bwMode="auto">
                    <a:xfrm>
                      <a:off x="0" y="0"/>
                      <a:ext cx="769047" cy="769047"/>
                    </a:xfrm>
                    <a:prstGeom prst="rect">
                      <a:avLst/>
                    </a:prstGeom>
                    <a:noFill/>
                    <a:ln w="9525">
                      <a:noFill/>
                      <a:miter lim="800000"/>
                      <a:headEnd/>
                      <a:tailEnd/>
                    </a:ln>
                  </pic:spPr>
                </pic:pic>
              </a:graphicData>
            </a:graphic>
          </wp:inline>
        </w:drawing>
      </w:r>
      <w:r w:rsidRPr="00E17A97">
        <w:rPr>
          <w:b/>
        </w:rPr>
        <w:t xml:space="preserve">     </w:t>
      </w:r>
      <w:r w:rsidRPr="00E17A97">
        <w:rPr>
          <w:b/>
          <w:noProof/>
        </w:rPr>
        <w:drawing>
          <wp:inline distT="0" distB="0" distL="0" distR="0">
            <wp:extent cx="773137" cy="771525"/>
            <wp:effectExtent l="19050" t="0" r="7913" b="0"/>
            <wp:docPr id="23" name="Рисунок 2" descr="C:\Program Files\Microsoft Office\MEDIA\CAGCAT10\j029958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Microsoft Office\MEDIA\CAGCAT10\j0299587.wmf"/>
                    <pic:cNvPicPr>
                      <a:picLocks noChangeAspect="1" noChangeArrowheads="1"/>
                    </pic:cNvPicPr>
                  </pic:nvPicPr>
                  <pic:blipFill>
                    <a:blip r:embed="rId49"/>
                    <a:srcRect/>
                    <a:stretch>
                      <a:fillRect/>
                    </a:stretch>
                  </pic:blipFill>
                  <pic:spPr bwMode="auto">
                    <a:xfrm>
                      <a:off x="0" y="0"/>
                      <a:ext cx="769704" cy="768099"/>
                    </a:xfrm>
                    <a:prstGeom prst="rect">
                      <a:avLst/>
                    </a:prstGeom>
                    <a:noFill/>
                    <a:ln w="9525">
                      <a:noFill/>
                      <a:miter lim="800000"/>
                      <a:headEnd/>
                      <a:tailEnd/>
                    </a:ln>
                  </pic:spPr>
                </pic:pic>
              </a:graphicData>
            </a:graphic>
          </wp:inline>
        </w:drawing>
      </w:r>
      <w:r w:rsidRPr="00E17A97">
        <w:rPr>
          <w:b/>
          <w:noProof/>
        </w:rPr>
        <w:drawing>
          <wp:inline distT="0" distB="0" distL="0" distR="0">
            <wp:extent cx="1019175" cy="838342"/>
            <wp:effectExtent l="19050" t="0" r="9525" b="0"/>
            <wp:docPr id="24" name="Рисунок 3" descr="C:\Program Files\Microsoft Office\MEDIA\CAGCAT10\j029976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Microsoft Office\MEDIA\CAGCAT10\j0299763.wmf"/>
                    <pic:cNvPicPr>
                      <a:picLocks noChangeAspect="1" noChangeArrowheads="1"/>
                    </pic:cNvPicPr>
                  </pic:nvPicPr>
                  <pic:blipFill>
                    <a:blip r:embed="rId50"/>
                    <a:srcRect/>
                    <a:stretch>
                      <a:fillRect/>
                    </a:stretch>
                  </pic:blipFill>
                  <pic:spPr bwMode="auto">
                    <a:xfrm>
                      <a:off x="0" y="0"/>
                      <a:ext cx="1020309" cy="839275"/>
                    </a:xfrm>
                    <a:prstGeom prst="rect">
                      <a:avLst/>
                    </a:prstGeom>
                    <a:noFill/>
                    <a:ln w="9525">
                      <a:noFill/>
                      <a:miter lim="800000"/>
                      <a:headEnd/>
                      <a:tailEnd/>
                    </a:ln>
                  </pic:spPr>
                </pic:pic>
              </a:graphicData>
            </a:graphic>
          </wp:inline>
        </w:drawing>
      </w:r>
      <w:r w:rsidRPr="00E17A97">
        <w:rPr>
          <w:b/>
          <w:noProof/>
        </w:rPr>
        <w:drawing>
          <wp:inline distT="0" distB="0" distL="0" distR="0">
            <wp:extent cx="516910" cy="831211"/>
            <wp:effectExtent l="19050" t="0" r="0" b="0"/>
            <wp:docPr id="25" name="Рисунок 4" descr="C:\Program Files\Microsoft Office\MEDIA\CAGCAT10\j030525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MEDIA\CAGCAT10\j0305257.wmf"/>
                    <pic:cNvPicPr>
                      <a:picLocks noChangeAspect="1" noChangeArrowheads="1"/>
                    </pic:cNvPicPr>
                  </pic:nvPicPr>
                  <pic:blipFill>
                    <a:blip r:embed="rId51"/>
                    <a:srcRect/>
                    <a:stretch>
                      <a:fillRect/>
                    </a:stretch>
                  </pic:blipFill>
                  <pic:spPr bwMode="auto">
                    <a:xfrm flipH="1">
                      <a:off x="0" y="0"/>
                      <a:ext cx="520369" cy="836773"/>
                    </a:xfrm>
                    <a:prstGeom prst="rect">
                      <a:avLst/>
                    </a:prstGeom>
                    <a:noFill/>
                    <a:ln w="9525">
                      <a:noFill/>
                      <a:miter lim="800000"/>
                      <a:headEnd/>
                      <a:tailEnd/>
                    </a:ln>
                  </pic:spPr>
                </pic:pic>
              </a:graphicData>
            </a:graphic>
          </wp:inline>
        </w:drawing>
      </w:r>
      <w:r w:rsidRPr="00E17A97">
        <w:rPr>
          <w:b/>
          <w:noProof/>
        </w:rPr>
        <w:drawing>
          <wp:inline distT="0" distB="0" distL="0" distR="0">
            <wp:extent cx="914273" cy="837684"/>
            <wp:effectExtent l="19050" t="0" r="0" b="0"/>
            <wp:docPr id="26" name="Рисунок 5" descr="C:\Program Files\Microsoft Office\MEDIA\CAGCAT10\j030493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CAGCAT10\j0304933.wmf"/>
                    <pic:cNvPicPr>
                      <a:picLocks noChangeAspect="1" noChangeArrowheads="1"/>
                    </pic:cNvPicPr>
                  </pic:nvPicPr>
                  <pic:blipFill>
                    <a:blip r:embed="rId52"/>
                    <a:srcRect/>
                    <a:stretch>
                      <a:fillRect/>
                    </a:stretch>
                  </pic:blipFill>
                  <pic:spPr bwMode="auto">
                    <a:xfrm>
                      <a:off x="0" y="0"/>
                      <a:ext cx="916014" cy="839279"/>
                    </a:xfrm>
                    <a:prstGeom prst="rect">
                      <a:avLst/>
                    </a:prstGeom>
                    <a:noFill/>
                    <a:ln w="9525">
                      <a:noFill/>
                      <a:miter lim="800000"/>
                      <a:headEnd/>
                      <a:tailEnd/>
                    </a:ln>
                  </pic:spPr>
                </pic:pic>
              </a:graphicData>
            </a:graphic>
          </wp:inline>
        </w:drawing>
      </w:r>
    </w:p>
    <w:p w:rsidR="00E17A97" w:rsidRPr="00E17A97" w:rsidRDefault="00E17A97" w:rsidP="00E17A97">
      <w:pPr>
        <w:shd w:val="clear" w:color="auto" w:fill="FFFFFF"/>
        <w:jc w:val="both"/>
        <w:rPr>
          <w:b/>
        </w:rPr>
      </w:pPr>
    </w:p>
    <w:p w:rsidR="00E17A97" w:rsidRPr="00E55E02" w:rsidRDefault="00E17A97" w:rsidP="00E17A97">
      <w:pPr>
        <w:numPr>
          <w:ilvl w:val="0"/>
          <w:numId w:val="21"/>
        </w:numPr>
        <w:shd w:val="clear" w:color="auto" w:fill="FFFFFF"/>
        <w:jc w:val="both"/>
        <w:rPr>
          <w:b/>
        </w:rPr>
      </w:pPr>
      <w:r w:rsidRPr="00E17A97">
        <w:rPr>
          <w:b/>
        </w:rPr>
        <w:t>Чертёжный или контрольно-измерительный инструмент - _________________________</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Какие линии какому изображению соответствуют</w:t>
      </w:r>
    </w:p>
    <w:p w:rsidR="00E17A97" w:rsidRPr="00E17A97" w:rsidRDefault="006330A2" w:rsidP="00E17A97">
      <w:pPr>
        <w:shd w:val="clear" w:color="auto" w:fill="FFFFFF"/>
        <w:jc w:val="both"/>
        <w:rPr>
          <w:b/>
        </w:rPr>
      </w:pPr>
      <w:r>
        <w:rPr>
          <w:b/>
        </w:rPr>
        <w:pict>
          <v:shapetype id="_x0000_t32" coordsize="21600,21600" o:spt="32" o:oned="t" path="m,l21600,21600e" filled="f">
            <v:path arrowok="t" fillok="f" o:connecttype="none"/>
            <o:lock v:ext="edit" shapetype="t"/>
          </v:shapetype>
          <v:shape id="_x0000_s1040" type="#_x0000_t32" style="position:absolute;left:0;text-align:left;margin-left:103.2pt;margin-top:14.9pt;width:101.1pt;height:12pt;flip:x y;z-index:251709440" o:connectortype="straight"/>
        </w:pict>
      </w:r>
      <w:r>
        <w:rPr>
          <w:b/>
        </w:rPr>
        <w:pict>
          <v:shape id="_x0000_s1042" type="#_x0000_t32" style="position:absolute;left:0;text-align:left;margin-left:595.95pt;margin-top:14.9pt;width:23.25pt;height:12.8pt;z-index:251711488" o:connectortype="straight"/>
        </w:pict>
      </w:r>
    </w:p>
    <w:p w:rsidR="00E17A97" w:rsidRPr="00E17A97" w:rsidRDefault="006330A2" w:rsidP="00E17A97">
      <w:pPr>
        <w:shd w:val="clear" w:color="auto" w:fill="FFFFFF"/>
        <w:jc w:val="both"/>
        <w:rPr>
          <w:b/>
        </w:rPr>
      </w:pPr>
      <w:r>
        <w:rPr>
          <w:b/>
        </w:rPr>
        <w:pict>
          <v:shape id="_x0000_s1043" type="#_x0000_t32" style="position:absolute;left:0;text-align:left;margin-left:599.7pt;margin-top:11.6pt;width:19.5pt;height:24.7pt;flip:x;z-index:251712512" o:connectortype="straight"/>
        </w:pict>
      </w:r>
      <w:r w:rsidR="00E17A97" w:rsidRPr="00E17A97">
        <w:rPr>
          <w:b/>
        </w:rPr>
        <w:t xml:space="preserve">                                                                                                             кривая</w:t>
      </w:r>
    </w:p>
    <w:p w:rsidR="00E17A97" w:rsidRPr="00E17A97" w:rsidRDefault="006330A2" w:rsidP="00E17A97">
      <w:pPr>
        <w:shd w:val="clear" w:color="auto" w:fill="FFFFFF"/>
        <w:jc w:val="both"/>
        <w:rPr>
          <w:b/>
        </w:rPr>
      </w:pPr>
      <w:r>
        <w:rPr>
          <w:b/>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41" type="#_x0000_t19" style="position:absolute;left:0;text-align:left;margin-left:118.2pt;margin-top:3.65pt;width:67.4pt;height:1in;z-index:251710464" coordsize="20224,21600" adj=",-1347723" path="wr-21600,,21600,43200,,,20224,14013nfewr-21600,,21600,43200,,,20224,14013l,21600nsxe">
            <v:path o:connectlocs="0,0;20224,14013;0,21600"/>
          </v:shape>
        </w:pict>
      </w:r>
      <w:r>
        <w:rPr>
          <w:b/>
        </w:rPr>
        <w:pict>
          <v:shape id="_x0000_s1045" type="#_x0000_t32" style="position:absolute;left:0;text-align:left;margin-left:646.2pt;margin-top:11.2pt;width:6.75pt;height:21.75pt;z-index:251714560" o:connectortype="straight"/>
        </w:pict>
      </w:r>
      <w:r>
        <w:rPr>
          <w:b/>
        </w:rPr>
        <w:pict>
          <v:shape id="_x0000_s1044" type="#_x0000_t32" style="position:absolute;left:0;text-align:left;margin-left:599.7pt;margin-top:11.2pt;width:46.5pt;height:9pt;flip:y;z-index:251713536" o:connectortype="straight"/>
        </w:pict>
      </w:r>
      <w:r w:rsidR="00E17A97" w:rsidRPr="00E17A97">
        <w:rPr>
          <w:b/>
        </w:rPr>
        <w:t xml:space="preserve">                                                                                                             ломаная  </w:t>
      </w:r>
    </w:p>
    <w:p w:rsidR="00E17A97" w:rsidRPr="00E17A97" w:rsidRDefault="00E17A97" w:rsidP="00E17A97">
      <w:pPr>
        <w:shd w:val="clear" w:color="auto" w:fill="FFFFFF"/>
        <w:jc w:val="both"/>
        <w:rPr>
          <w:b/>
        </w:rPr>
      </w:pPr>
      <w:r w:rsidRPr="00E17A97">
        <w:rPr>
          <w:b/>
        </w:rPr>
        <w:t xml:space="preserve">                                                                                                             прямая</w:t>
      </w:r>
    </w:p>
    <w:p w:rsidR="00E17A97" w:rsidRPr="00E17A97" w:rsidRDefault="00E17A97" w:rsidP="00E17A97">
      <w:pPr>
        <w:numPr>
          <w:ilvl w:val="0"/>
          <w:numId w:val="21"/>
        </w:numPr>
        <w:shd w:val="clear" w:color="auto" w:fill="FFFFFF"/>
        <w:jc w:val="both"/>
        <w:rPr>
          <w:b/>
        </w:rPr>
      </w:pPr>
      <w:r w:rsidRPr="00E17A97">
        <w:rPr>
          <w:b/>
        </w:rPr>
        <w:t>Закончи предложения</w:t>
      </w:r>
    </w:p>
    <w:p w:rsidR="00E17A97" w:rsidRPr="00E17A97" w:rsidRDefault="00E17A97" w:rsidP="00E17A97">
      <w:pPr>
        <w:shd w:val="clear" w:color="auto" w:fill="FFFFFF"/>
        <w:jc w:val="both"/>
        <w:rPr>
          <w:b/>
        </w:rPr>
      </w:pPr>
    </w:p>
    <w:p w:rsidR="00E17A97" w:rsidRPr="00E17A97" w:rsidRDefault="00E17A97" w:rsidP="00E17A97">
      <w:pPr>
        <w:shd w:val="clear" w:color="auto" w:fill="FFFFFF"/>
        <w:jc w:val="both"/>
        <w:rPr>
          <w:b/>
        </w:rPr>
      </w:pPr>
      <w:r w:rsidRPr="00E17A97">
        <w:rPr>
          <w:b/>
        </w:rPr>
        <w:t xml:space="preserve">Конструкция – </w:t>
      </w:r>
      <w:r w:rsidRPr="00E17A97">
        <w:t>устройство, соединение деталей, составляющих</w:t>
      </w:r>
      <w:r w:rsidRPr="00E17A97">
        <w:rPr>
          <w:b/>
        </w:rPr>
        <w:t xml:space="preserve"> ____________________.</w:t>
      </w:r>
    </w:p>
    <w:p w:rsidR="00E17A97" w:rsidRPr="00E17A97" w:rsidRDefault="00E17A97" w:rsidP="00E17A97">
      <w:pPr>
        <w:shd w:val="clear" w:color="auto" w:fill="FFFFFF"/>
        <w:jc w:val="both"/>
        <w:rPr>
          <w:b/>
        </w:rPr>
      </w:pPr>
    </w:p>
    <w:p w:rsidR="00E17A97" w:rsidRPr="00E17A97" w:rsidRDefault="00E17A97" w:rsidP="00E17A97">
      <w:pPr>
        <w:shd w:val="clear" w:color="auto" w:fill="FFFFFF"/>
        <w:jc w:val="both"/>
        <w:rPr>
          <w:b/>
        </w:rPr>
      </w:pPr>
      <w:r w:rsidRPr="00E17A97">
        <w:rPr>
          <w:b/>
        </w:rPr>
        <w:t xml:space="preserve">Композиция </w:t>
      </w:r>
      <w:r w:rsidRPr="00E17A97">
        <w:t>– расположение частей, разных по форме и цвету, в рисунке, украшающем</w:t>
      </w:r>
      <w:r w:rsidRPr="00E17A97">
        <w:rPr>
          <w:b/>
        </w:rPr>
        <w:t>_ ______________________________.</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 xml:space="preserve"> Дополни:</w:t>
      </w:r>
    </w:p>
    <w:p w:rsidR="00E17A97" w:rsidRPr="00E17A97" w:rsidRDefault="00E17A97" w:rsidP="00E17A97">
      <w:pPr>
        <w:shd w:val="clear" w:color="auto" w:fill="FFFFFF"/>
        <w:jc w:val="both"/>
        <w:rPr>
          <w:b/>
        </w:rPr>
      </w:pPr>
      <w:r w:rsidRPr="00E17A97">
        <w:rPr>
          <w:b/>
        </w:rPr>
        <w:t>Изготовление картины, украшения из кусочков разноцветных материалов, наклеенных  на какую-нибудь основу (картон, бумагу, ткань)   - это ___________________________</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Составь соотношение</w:t>
      </w:r>
    </w:p>
    <w:p w:rsidR="00E17A97" w:rsidRPr="00E17A97" w:rsidRDefault="00E17A97" w:rsidP="00E17A97">
      <w:pPr>
        <w:shd w:val="clear" w:color="auto" w:fill="FFFFFF"/>
        <w:jc w:val="both"/>
      </w:pPr>
    </w:p>
    <w:p w:rsidR="00E17A97" w:rsidRPr="00E17A97" w:rsidRDefault="00E17A97" w:rsidP="00E17A97">
      <w:pPr>
        <w:shd w:val="clear" w:color="auto" w:fill="FFFFFF"/>
        <w:jc w:val="both"/>
      </w:pPr>
      <w:r w:rsidRPr="00E17A97">
        <w:t xml:space="preserve">Чертёж                                                 это изображение предмета или будущего изделия на  </w:t>
      </w:r>
    </w:p>
    <w:p w:rsidR="00E17A97" w:rsidRPr="00E17A97" w:rsidRDefault="00E17A97" w:rsidP="00E17A97">
      <w:pPr>
        <w:shd w:val="clear" w:color="auto" w:fill="FFFFFF"/>
        <w:jc w:val="both"/>
      </w:pPr>
      <w:r w:rsidRPr="00E17A97">
        <w:t xml:space="preserve">                                                              плоскости (листе бумаги)  специальными линиями  с </w:t>
      </w:r>
    </w:p>
    <w:p w:rsidR="00E17A97" w:rsidRPr="00E17A97" w:rsidRDefault="00E17A97" w:rsidP="00E17A97">
      <w:pPr>
        <w:shd w:val="clear" w:color="auto" w:fill="FFFFFF"/>
        <w:jc w:val="both"/>
      </w:pPr>
      <w:r w:rsidRPr="00E17A97">
        <w:t xml:space="preserve">                                                              обозначениями тонких размеров всех деталей</w:t>
      </w:r>
    </w:p>
    <w:p w:rsidR="00E17A97" w:rsidRPr="00E17A97" w:rsidRDefault="00E17A97" w:rsidP="00E17A97">
      <w:pPr>
        <w:shd w:val="clear" w:color="auto" w:fill="FFFFFF"/>
        <w:jc w:val="both"/>
      </w:pPr>
    </w:p>
    <w:p w:rsidR="00E17A97" w:rsidRPr="00E17A97" w:rsidRDefault="00E17A97" w:rsidP="00E17A97">
      <w:pPr>
        <w:shd w:val="clear" w:color="auto" w:fill="FFFFFF"/>
        <w:jc w:val="both"/>
      </w:pPr>
      <w:r w:rsidRPr="00E17A97">
        <w:t xml:space="preserve">Эскиз                                                     изображение предмета, выполненное по всем правилам, </w:t>
      </w:r>
    </w:p>
    <w:p w:rsidR="00E17A97" w:rsidRPr="00E17A97" w:rsidRDefault="00E17A97" w:rsidP="00E17A97">
      <w:pPr>
        <w:shd w:val="clear" w:color="auto" w:fill="FFFFFF"/>
        <w:jc w:val="both"/>
      </w:pPr>
      <w:r w:rsidRPr="00E17A97">
        <w:t xml:space="preserve">                                                               но от руки, без линейки   </w:t>
      </w:r>
    </w:p>
    <w:p w:rsidR="00E17A97" w:rsidRPr="00E17A97" w:rsidRDefault="00E17A97" w:rsidP="00E17A97">
      <w:pPr>
        <w:numPr>
          <w:ilvl w:val="0"/>
          <w:numId w:val="21"/>
        </w:numPr>
        <w:shd w:val="clear" w:color="auto" w:fill="FFFFFF"/>
        <w:jc w:val="both"/>
        <w:rPr>
          <w:b/>
        </w:rPr>
      </w:pPr>
      <w:r w:rsidRPr="00E17A97">
        <w:rPr>
          <w:b/>
        </w:rPr>
        <w:t>Составь соотношения:</w:t>
      </w:r>
    </w:p>
    <w:p w:rsidR="00E17A97" w:rsidRPr="00E17A97" w:rsidRDefault="00E17A97" w:rsidP="00E17A97">
      <w:pPr>
        <w:shd w:val="clear" w:color="auto" w:fill="FFFFFF"/>
        <w:jc w:val="both"/>
        <w:rPr>
          <w:b/>
        </w:rPr>
      </w:pPr>
    </w:p>
    <w:p w:rsidR="00E17A97" w:rsidRPr="00E17A97" w:rsidRDefault="00E17A97" w:rsidP="00E17A97">
      <w:pPr>
        <w:shd w:val="clear" w:color="auto" w:fill="FFFFFF"/>
        <w:jc w:val="both"/>
      </w:pPr>
      <w:r w:rsidRPr="00E17A97">
        <w:t>Этап                                                                 то, из чего что-то делают</w:t>
      </w:r>
    </w:p>
    <w:p w:rsidR="00E17A97" w:rsidRPr="00E17A97" w:rsidRDefault="00E17A97" w:rsidP="00E17A97">
      <w:pPr>
        <w:shd w:val="clear" w:color="auto" w:fill="FFFFFF"/>
        <w:jc w:val="both"/>
      </w:pPr>
      <w:r w:rsidRPr="00E17A97">
        <w:t xml:space="preserve"> Замысел                                                        ясное представление о будущем изделии</w:t>
      </w:r>
    </w:p>
    <w:p w:rsidR="00E17A97" w:rsidRPr="00E17A97" w:rsidRDefault="00E17A97" w:rsidP="00E17A97">
      <w:pPr>
        <w:shd w:val="clear" w:color="auto" w:fill="FFFFFF"/>
        <w:jc w:val="both"/>
      </w:pPr>
      <w:r w:rsidRPr="00E17A97">
        <w:t>Материал                                                        часть работы или пути</w:t>
      </w:r>
    </w:p>
    <w:p w:rsidR="00E17A97" w:rsidRPr="00E17A97" w:rsidRDefault="00E17A97" w:rsidP="00E17A97">
      <w:pPr>
        <w:shd w:val="clear" w:color="auto" w:fill="FFFFFF"/>
        <w:jc w:val="both"/>
        <w:rPr>
          <w:b/>
        </w:rPr>
      </w:pPr>
    </w:p>
    <w:p w:rsidR="00E17A97" w:rsidRPr="00E17A97" w:rsidRDefault="00E17A97" w:rsidP="00E17A97">
      <w:pPr>
        <w:numPr>
          <w:ilvl w:val="0"/>
          <w:numId w:val="21"/>
        </w:numPr>
        <w:shd w:val="clear" w:color="auto" w:fill="FFFFFF"/>
        <w:jc w:val="both"/>
        <w:rPr>
          <w:b/>
        </w:rPr>
      </w:pPr>
      <w:r w:rsidRPr="00E17A97">
        <w:rPr>
          <w:b/>
        </w:rPr>
        <w:t>Определите порядок выполнения технологических операций</w:t>
      </w:r>
    </w:p>
    <w:p w:rsidR="00E17A97" w:rsidRPr="00E17A97" w:rsidRDefault="00E17A97" w:rsidP="00E17A97">
      <w:pPr>
        <w:shd w:val="clear" w:color="auto" w:fill="FFFFFF"/>
        <w:jc w:val="both"/>
        <w:rPr>
          <w:b/>
        </w:rPr>
      </w:pPr>
    </w:p>
    <w:p w:rsidR="00E17A97" w:rsidRDefault="006330A2" w:rsidP="00E17A97">
      <w:pPr>
        <w:shd w:val="clear" w:color="auto" w:fill="FFFFFF"/>
        <w:jc w:val="both"/>
      </w:pPr>
      <w:r>
        <w:rPr>
          <w:noProof/>
        </w:rPr>
        <w:pict>
          <v:oval id="_x0000_s1046" style="position:absolute;left:0;text-align:left;margin-left:-20.9pt;margin-top:-.25pt;width:15.75pt;height:17.45pt;z-index:251715584"/>
        </w:pict>
      </w:r>
      <w:r w:rsidR="00E17A97" w:rsidRPr="00E17A97">
        <w:t xml:space="preserve"> Разметка деталей </w:t>
      </w:r>
    </w:p>
    <w:p w:rsidR="00E17A97" w:rsidRPr="00E17A97" w:rsidRDefault="006330A2" w:rsidP="00E17A97">
      <w:pPr>
        <w:shd w:val="clear" w:color="auto" w:fill="FFFFFF"/>
        <w:jc w:val="both"/>
      </w:pPr>
      <w:r>
        <w:rPr>
          <w:noProof/>
        </w:rPr>
        <w:pict>
          <v:oval id="_x0000_s1047" style="position:absolute;left:0;text-align:left;margin-left:-20.9pt;margin-top:11.6pt;width:15.75pt;height:17.45pt;z-index:251716608"/>
        </w:pict>
      </w:r>
    </w:p>
    <w:p w:rsidR="00E17A97" w:rsidRDefault="00E17A97" w:rsidP="00E17A97">
      <w:pPr>
        <w:shd w:val="clear" w:color="auto" w:fill="FFFFFF"/>
        <w:jc w:val="both"/>
      </w:pPr>
      <w:r w:rsidRPr="00E17A97">
        <w:t>Сборка изделий</w:t>
      </w:r>
    </w:p>
    <w:p w:rsidR="00E17A97" w:rsidRPr="00E17A97" w:rsidRDefault="006330A2" w:rsidP="00E17A97">
      <w:pPr>
        <w:shd w:val="clear" w:color="auto" w:fill="FFFFFF"/>
        <w:jc w:val="both"/>
      </w:pPr>
      <w:r>
        <w:rPr>
          <w:noProof/>
        </w:rPr>
        <w:pict>
          <v:oval id="_x0000_s1048" style="position:absolute;left:0;text-align:left;margin-left:-20.9pt;margin-top:10.55pt;width:15.75pt;height:17.45pt;z-index:251717632"/>
        </w:pict>
      </w:r>
    </w:p>
    <w:p w:rsidR="00E17A97" w:rsidRDefault="00E17A97" w:rsidP="00E17A97">
      <w:pPr>
        <w:shd w:val="clear" w:color="auto" w:fill="FFFFFF"/>
        <w:jc w:val="both"/>
      </w:pPr>
      <w:r w:rsidRPr="00E17A97">
        <w:t>Отделение деталей от заготовки</w:t>
      </w:r>
    </w:p>
    <w:p w:rsidR="00E17A97" w:rsidRPr="00E17A97" w:rsidRDefault="006330A2" w:rsidP="00E17A97">
      <w:pPr>
        <w:shd w:val="clear" w:color="auto" w:fill="FFFFFF"/>
        <w:jc w:val="both"/>
      </w:pPr>
      <w:r>
        <w:rPr>
          <w:b/>
          <w:noProof/>
        </w:rPr>
        <w:pict>
          <v:oval id="_x0000_s1049" style="position:absolute;left:0;text-align:left;margin-left:-20.9pt;margin-top:10.55pt;width:15.75pt;height:17.45pt;z-index:251718656"/>
        </w:pict>
      </w:r>
    </w:p>
    <w:p w:rsidR="00E17A97" w:rsidRDefault="00E17A97" w:rsidP="00E17A97">
      <w:pPr>
        <w:shd w:val="clear" w:color="auto" w:fill="FFFFFF"/>
        <w:jc w:val="both"/>
      </w:pPr>
      <w:r w:rsidRPr="00E17A97">
        <w:t>Отделка изделия</w:t>
      </w:r>
    </w:p>
    <w:p w:rsidR="00E55E02" w:rsidRDefault="00E55E02" w:rsidP="00E17A97">
      <w:pPr>
        <w:shd w:val="clear" w:color="auto" w:fill="FFFFFF"/>
        <w:jc w:val="both"/>
      </w:pPr>
    </w:p>
    <w:p w:rsidR="00E55E02" w:rsidRDefault="00E55E02" w:rsidP="00E17A97">
      <w:pPr>
        <w:shd w:val="clear" w:color="auto" w:fill="FFFFFF"/>
        <w:jc w:val="both"/>
      </w:pPr>
    </w:p>
    <w:p w:rsidR="00E55E02" w:rsidRDefault="00E55E02" w:rsidP="00E17A97">
      <w:pPr>
        <w:shd w:val="clear" w:color="auto" w:fill="FFFFFF"/>
        <w:jc w:val="both"/>
        <w:rPr>
          <w:b/>
        </w:rPr>
      </w:pPr>
    </w:p>
    <w:p w:rsidR="00E55E02" w:rsidRDefault="00E55E02" w:rsidP="00E17A97">
      <w:pPr>
        <w:shd w:val="clear" w:color="auto" w:fill="FFFFFF"/>
        <w:jc w:val="both"/>
        <w:rPr>
          <w:b/>
        </w:rPr>
      </w:pPr>
    </w:p>
    <w:p w:rsidR="00E55E02" w:rsidRDefault="00E55E02" w:rsidP="00E17A97">
      <w:pPr>
        <w:shd w:val="clear" w:color="auto" w:fill="FFFFFF"/>
        <w:jc w:val="both"/>
        <w:rPr>
          <w:b/>
        </w:rPr>
      </w:pPr>
    </w:p>
    <w:p w:rsidR="00E55E02" w:rsidRDefault="00E55E02" w:rsidP="00E17A97">
      <w:pPr>
        <w:shd w:val="clear" w:color="auto" w:fill="FFFFFF"/>
        <w:jc w:val="both"/>
        <w:rPr>
          <w:b/>
        </w:rPr>
      </w:pPr>
    </w:p>
    <w:p w:rsidR="00E55E02" w:rsidRDefault="00E55E02" w:rsidP="00E17A97">
      <w:pPr>
        <w:shd w:val="clear" w:color="auto" w:fill="FFFFFF"/>
        <w:jc w:val="both"/>
        <w:rPr>
          <w:b/>
        </w:rPr>
      </w:pPr>
    </w:p>
    <w:p w:rsidR="00E17A97" w:rsidRPr="00E55E02" w:rsidRDefault="00E55E02" w:rsidP="00A5002F">
      <w:pPr>
        <w:shd w:val="clear" w:color="auto" w:fill="FFFFFF"/>
        <w:jc w:val="both"/>
        <w:rPr>
          <w:b/>
        </w:rPr>
      </w:pPr>
      <w:r>
        <w:rPr>
          <w:b/>
        </w:rPr>
        <w:t xml:space="preserve">                                                       </w:t>
      </w:r>
      <w:r w:rsidRPr="00E55E02">
        <w:rPr>
          <w:b/>
        </w:rPr>
        <w:t>Критерии оценивания</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134"/>
        <w:gridCol w:w="7513"/>
        <w:gridCol w:w="2410"/>
        <w:gridCol w:w="2551"/>
      </w:tblGrid>
      <w:tr w:rsidR="00E17A97" w:rsidRPr="00E17A97" w:rsidTr="00A95B06">
        <w:trPr>
          <w:trHeight w:val="775"/>
        </w:trPr>
        <w:tc>
          <w:tcPr>
            <w:tcW w:w="1242" w:type="dxa"/>
            <w:vAlign w:val="center"/>
          </w:tcPr>
          <w:p w:rsidR="00E17A97" w:rsidRPr="00E17A97" w:rsidRDefault="00E17A97" w:rsidP="00A95B06">
            <w:pPr>
              <w:jc w:val="center"/>
              <w:rPr>
                <w:b/>
              </w:rPr>
            </w:pPr>
            <w:r w:rsidRPr="00E17A97">
              <w:rPr>
                <w:b/>
              </w:rPr>
              <w:t>Часть работы</w:t>
            </w:r>
          </w:p>
        </w:tc>
        <w:tc>
          <w:tcPr>
            <w:tcW w:w="1134" w:type="dxa"/>
            <w:vAlign w:val="center"/>
          </w:tcPr>
          <w:p w:rsidR="00E17A97" w:rsidRPr="00E17A97" w:rsidRDefault="00E17A97" w:rsidP="00A95B06">
            <w:pPr>
              <w:jc w:val="center"/>
              <w:rPr>
                <w:b/>
              </w:rPr>
            </w:pPr>
            <w:r w:rsidRPr="00E17A97">
              <w:rPr>
                <w:b/>
              </w:rPr>
              <w:t>Номер</w:t>
            </w:r>
          </w:p>
          <w:p w:rsidR="00E17A97" w:rsidRPr="00E17A97" w:rsidRDefault="00E17A97" w:rsidP="00A95B06">
            <w:pPr>
              <w:jc w:val="center"/>
              <w:rPr>
                <w:b/>
              </w:rPr>
            </w:pPr>
            <w:r w:rsidRPr="00E17A97">
              <w:rPr>
                <w:b/>
              </w:rPr>
              <w:t>задания</w:t>
            </w:r>
          </w:p>
        </w:tc>
        <w:tc>
          <w:tcPr>
            <w:tcW w:w="7513" w:type="dxa"/>
            <w:vAlign w:val="center"/>
          </w:tcPr>
          <w:p w:rsidR="00E17A97" w:rsidRPr="00E17A97" w:rsidRDefault="00E17A97" w:rsidP="00A95B06">
            <w:pPr>
              <w:jc w:val="center"/>
              <w:rPr>
                <w:b/>
              </w:rPr>
            </w:pPr>
            <w:r w:rsidRPr="00E17A97">
              <w:rPr>
                <w:b/>
              </w:rPr>
              <w:t>Проверяемые умения</w:t>
            </w:r>
          </w:p>
        </w:tc>
        <w:tc>
          <w:tcPr>
            <w:tcW w:w="2410" w:type="dxa"/>
            <w:vAlign w:val="center"/>
          </w:tcPr>
          <w:p w:rsidR="00E17A97" w:rsidRPr="00E17A97" w:rsidRDefault="00E17A97" w:rsidP="00A95B06">
            <w:pPr>
              <w:jc w:val="center"/>
              <w:rPr>
                <w:b/>
              </w:rPr>
            </w:pPr>
            <w:r w:rsidRPr="00E17A97">
              <w:rPr>
                <w:b/>
              </w:rPr>
              <w:t>Уровень сложности задания</w:t>
            </w:r>
          </w:p>
        </w:tc>
        <w:tc>
          <w:tcPr>
            <w:tcW w:w="2551" w:type="dxa"/>
            <w:vAlign w:val="center"/>
          </w:tcPr>
          <w:p w:rsidR="00E17A97" w:rsidRPr="00E17A97" w:rsidRDefault="00E17A97" w:rsidP="00A95B06">
            <w:pPr>
              <w:jc w:val="center"/>
              <w:rPr>
                <w:b/>
              </w:rPr>
            </w:pPr>
            <w:r w:rsidRPr="00E17A97">
              <w:rPr>
                <w:b/>
              </w:rPr>
              <w:t>Максимальный балл</w:t>
            </w:r>
          </w:p>
        </w:tc>
      </w:tr>
      <w:tr w:rsidR="00E17A97" w:rsidRPr="00E17A97" w:rsidTr="00A95B06">
        <w:trPr>
          <w:trHeight w:val="357"/>
        </w:trPr>
        <w:tc>
          <w:tcPr>
            <w:tcW w:w="1242" w:type="dxa"/>
            <w:vMerge w:val="restart"/>
          </w:tcPr>
          <w:p w:rsidR="00E17A97" w:rsidRPr="00E17A97" w:rsidRDefault="00E17A97" w:rsidP="00A95B06">
            <w:r w:rsidRPr="00E17A97">
              <w:t>Основная часть</w:t>
            </w:r>
          </w:p>
        </w:tc>
        <w:tc>
          <w:tcPr>
            <w:tcW w:w="1134" w:type="dxa"/>
          </w:tcPr>
          <w:p w:rsidR="00E17A97" w:rsidRPr="00E17A97" w:rsidRDefault="00E17A97" w:rsidP="00A95B06">
            <w:r w:rsidRPr="00E17A97">
              <w:t>1</w:t>
            </w:r>
          </w:p>
        </w:tc>
        <w:tc>
          <w:tcPr>
            <w:tcW w:w="7513" w:type="dxa"/>
          </w:tcPr>
          <w:p w:rsidR="00E17A97" w:rsidRPr="00E17A97" w:rsidRDefault="00E17A97" w:rsidP="00A95B06">
            <w:r w:rsidRPr="00E17A97">
              <w:t>Умение различать объекты природы и предметы, сделанные руками человека</w:t>
            </w:r>
          </w:p>
        </w:tc>
        <w:tc>
          <w:tcPr>
            <w:tcW w:w="2410" w:type="dxa"/>
          </w:tcPr>
          <w:p w:rsidR="00E17A97" w:rsidRPr="00E17A97" w:rsidRDefault="00E17A97" w:rsidP="00A95B06">
            <w:r w:rsidRPr="00E17A97">
              <w:t xml:space="preserve">Базовый </w:t>
            </w:r>
          </w:p>
        </w:tc>
        <w:tc>
          <w:tcPr>
            <w:tcW w:w="2551" w:type="dxa"/>
          </w:tcPr>
          <w:p w:rsidR="00E17A97" w:rsidRPr="00E17A97" w:rsidRDefault="00E17A97" w:rsidP="00A95B06">
            <w:r w:rsidRPr="00E17A97">
              <w:t>1</w:t>
            </w:r>
          </w:p>
        </w:tc>
      </w:tr>
      <w:tr w:rsidR="00E17A97" w:rsidRPr="00E17A97" w:rsidTr="00A95B06">
        <w:trPr>
          <w:trHeight w:val="389"/>
        </w:trPr>
        <w:tc>
          <w:tcPr>
            <w:tcW w:w="1242" w:type="dxa"/>
            <w:vMerge/>
          </w:tcPr>
          <w:p w:rsidR="00E17A97" w:rsidRPr="00E17A97" w:rsidRDefault="00E17A97" w:rsidP="00A95B06"/>
        </w:tc>
        <w:tc>
          <w:tcPr>
            <w:tcW w:w="1134" w:type="dxa"/>
          </w:tcPr>
          <w:p w:rsidR="00E17A97" w:rsidRPr="00E17A97" w:rsidRDefault="00E17A97" w:rsidP="00A95B06">
            <w:r w:rsidRPr="00E17A97">
              <w:t>2</w:t>
            </w:r>
          </w:p>
        </w:tc>
        <w:tc>
          <w:tcPr>
            <w:tcW w:w="7513" w:type="dxa"/>
          </w:tcPr>
          <w:p w:rsidR="00E17A97" w:rsidRPr="00E17A97" w:rsidRDefault="00E17A97" w:rsidP="00A95B06">
            <w:r w:rsidRPr="00E17A97">
              <w:t>Умение  называть объект по определению</w:t>
            </w:r>
          </w:p>
        </w:tc>
        <w:tc>
          <w:tcPr>
            <w:tcW w:w="2410" w:type="dxa"/>
          </w:tcPr>
          <w:p w:rsidR="00E17A97" w:rsidRPr="00E17A97" w:rsidRDefault="00E17A97" w:rsidP="00A95B06">
            <w:r w:rsidRPr="00E17A97">
              <w:t xml:space="preserve">Базовый </w:t>
            </w:r>
          </w:p>
        </w:tc>
        <w:tc>
          <w:tcPr>
            <w:tcW w:w="2551" w:type="dxa"/>
          </w:tcPr>
          <w:p w:rsidR="00E17A97" w:rsidRPr="00E17A97" w:rsidRDefault="00E17A97" w:rsidP="00A95B06">
            <w:r w:rsidRPr="00E17A97">
              <w:t>1</w:t>
            </w:r>
          </w:p>
        </w:tc>
      </w:tr>
      <w:tr w:rsidR="00E17A97" w:rsidRPr="00E17A97" w:rsidTr="00A95B06">
        <w:trPr>
          <w:trHeight w:val="255"/>
        </w:trPr>
        <w:tc>
          <w:tcPr>
            <w:tcW w:w="1242" w:type="dxa"/>
            <w:vMerge/>
          </w:tcPr>
          <w:p w:rsidR="00E17A97" w:rsidRPr="00E17A97" w:rsidRDefault="00E17A97" w:rsidP="00A95B06"/>
        </w:tc>
        <w:tc>
          <w:tcPr>
            <w:tcW w:w="1134" w:type="dxa"/>
          </w:tcPr>
          <w:p w:rsidR="00E17A97" w:rsidRPr="00E17A97" w:rsidRDefault="00E17A97" w:rsidP="00A95B06">
            <w:r w:rsidRPr="00E17A97">
              <w:t>3</w:t>
            </w:r>
          </w:p>
        </w:tc>
        <w:tc>
          <w:tcPr>
            <w:tcW w:w="7513" w:type="dxa"/>
          </w:tcPr>
          <w:p w:rsidR="00E17A97" w:rsidRPr="00E17A97" w:rsidRDefault="00E17A97" w:rsidP="00A95B06">
            <w:r w:rsidRPr="00E17A97">
              <w:t>Умение различать домашних и диких животных</w:t>
            </w:r>
          </w:p>
        </w:tc>
        <w:tc>
          <w:tcPr>
            <w:tcW w:w="2410" w:type="dxa"/>
          </w:tcPr>
          <w:p w:rsidR="00E17A97" w:rsidRPr="00E17A97" w:rsidRDefault="00E17A97" w:rsidP="00A95B06">
            <w:r w:rsidRPr="00E17A97">
              <w:t xml:space="preserve">Базовый </w:t>
            </w:r>
          </w:p>
        </w:tc>
        <w:tc>
          <w:tcPr>
            <w:tcW w:w="2551" w:type="dxa"/>
          </w:tcPr>
          <w:p w:rsidR="00E17A97" w:rsidRPr="00E17A97" w:rsidRDefault="00E17A97" w:rsidP="00A95B06">
            <w:r w:rsidRPr="00E17A97">
              <w:t>1</w:t>
            </w:r>
          </w:p>
        </w:tc>
      </w:tr>
      <w:tr w:rsidR="00E17A97" w:rsidRPr="00E17A97" w:rsidTr="00A95B06">
        <w:trPr>
          <w:trHeight w:val="230"/>
        </w:trPr>
        <w:tc>
          <w:tcPr>
            <w:tcW w:w="1242" w:type="dxa"/>
            <w:vMerge/>
          </w:tcPr>
          <w:p w:rsidR="00E17A97" w:rsidRPr="00E17A97" w:rsidRDefault="00E17A97" w:rsidP="00A95B06"/>
        </w:tc>
        <w:tc>
          <w:tcPr>
            <w:tcW w:w="1134" w:type="dxa"/>
          </w:tcPr>
          <w:p w:rsidR="00E17A97" w:rsidRPr="00E17A97" w:rsidRDefault="00E17A97" w:rsidP="00A95B06">
            <w:r w:rsidRPr="00E17A97">
              <w:t xml:space="preserve">4 </w:t>
            </w:r>
          </w:p>
        </w:tc>
        <w:tc>
          <w:tcPr>
            <w:tcW w:w="7513" w:type="dxa"/>
          </w:tcPr>
          <w:p w:rsidR="00E17A97" w:rsidRPr="00E17A97" w:rsidRDefault="00E17A97" w:rsidP="00A95B06">
            <w:r w:rsidRPr="00E17A97">
              <w:t>Умение определять занятия ремесленников</w:t>
            </w:r>
          </w:p>
        </w:tc>
        <w:tc>
          <w:tcPr>
            <w:tcW w:w="2410" w:type="dxa"/>
          </w:tcPr>
          <w:p w:rsidR="00E17A97" w:rsidRPr="00E17A97" w:rsidRDefault="00E17A97" w:rsidP="00A95B06">
            <w:r w:rsidRPr="00E17A97">
              <w:t xml:space="preserve">Базовый </w:t>
            </w:r>
          </w:p>
        </w:tc>
        <w:tc>
          <w:tcPr>
            <w:tcW w:w="2551" w:type="dxa"/>
          </w:tcPr>
          <w:p w:rsidR="00E17A97" w:rsidRPr="00E17A97" w:rsidRDefault="00E17A97" w:rsidP="00A95B06">
            <w:r w:rsidRPr="00E17A97">
              <w:t>1</w:t>
            </w:r>
          </w:p>
        </w:tc>
      </w:tr>
      <w:tr w:rsidR="00E17A97" w:rsidRPr="00E17A97" w:rsidTr="00A95B06">
        <w:tc>
          <w:tcPr>
            <w:tcW w:w="1242" w:type="dxa"/>
            <w:vMerge/>
          </w:tcPr>
          <w:p w:rsidR="00E17A97" w:rsidRPr="00E17A97" w:rsidRDefault="00E17A97" w:rsidP="00A95B06"/>
        </w:tc>
        <w:tc>
          <w:tcPr>
            <w:tcW w:w="1134" w:type="dxa"/>
          </w:tcPr>
          <w:p w:rsidR="00E17A97" w:rsidRPr="00E17A97" w:rsidRDefault="00E17A97" w:rsidP="00A95B06">
            <w:r w:rsidRPr="00E17A97">
              <w:t>5</w:t>
            </w:r>
          </w:p>
        </w:tc>
        <w:tc>
          <w:tcPr>
            <w:tcW w:w="7513" w:type="dxa"/>
          </w:tcPr>
          <w:p w:rsidR="00E17A97" w:rsidRPr="00E17A97" w:rsidRDefault="00E17A97" w:rsidP="00A95B06">
            <w:r w:rsidRPr="00E17A97">
              <w:t>Умение соотносить объект с его определением</w:t>
            </w:r>
          </w:p>
        </w:tc>
        <w:tc>
          <w:tcPr>
            <w:tcW w:w="2410" w:type="dxa"/>
          </w:tcPr>
          <w:p w:rsidR="00E17A97" w:rsidRPr="00E17A97" w:rsidRDefault="00E17A97" w:rsidP="00A95B06">
            <w:r w:rsidRPr="00E17A97">
              <w:t xml:space="preserve">Базовый </w:t>
            </w:r>
          </w:p>
        </w:tc>
        <w:tc>
          <w:tcPr>
            <w:tcW w:w="2551" w:type="dxa"/>
          </w:tcPr>
          <w:p w:rsidR="00E17A97" w:rsidRPr="00E17A97" w:rsidRDefault="00E17A97" w:rsidP="00A95B06">
            <w:r w:rsidRPr="00E17A97">
              <w:t>1</w:t>
            </w:r>
          </w:p>
        </w:tc>
      </w:tr>
      <w:tr w:rsidR="00E17A97" w:rsidRPr="00E17A97" w:rsidTr="00A95B06">
        <w:trPr>
          <w:trHeight w:val="238"/>
        </w:trPr>
        <w:tc>
          <w:tcPr>
            <w:tcW w:w="1242" w:type="dxa"/>
            <w:vMerge/>
          </w:tcPr>
          <w:p w:rsidR="00E17A97" w:rsidRPr="00E17A97" w:rsidRDefault="00E17A97" w:rsidP="00A95B06"/>
        </w:tc>
        <w:tc>
          <w:tcPr>
            <w:tcW w:w="1134" w:type="dxa"/>
            <w:tcBorders>
              <w:bottom w:val="single" w:sz="4" w:space="0" w:color="auto"/>
            </w:tcBorders>
          </w:tcPr>
          <w:p w:rsidR="00E17A97" w:rsidRPr="00E17A97" w:rsidRDefault="00E17A97" w:rsidP="00A95B06">
            <w:r w:rsidRPr="00E17A97">
              <w:t>6</w:t>
            </w:r>
          </w:p>
        </w:tc>
        <w:tc>
          <w:tcPr>
            <w:tcW w:w="7513" w:type="dxa"/>
            <w:tcBorders>
              <w:bottom w:val="single" w:sz="4" w:space="0" w:color="auto"/>
            </w:tcBorders>
          </w:tcPr>
          <w:p w:rsidR="00E17A97" w:rsidRPr="00E17A97" w:rsidRDefault="00E17A97" w:rsidP="00A95B06">
            <w:pPr>
              <w:tabs>
                <w:tab w:val="left" w:pos="1014"/>
                <w:tab w:val="left" w:pos="8568"/>
              </w:tabs>
            </w:pPr>
            <w:r w:rsidRPr="00E17A97">
              <w:t>Умение различать инструменты и материалы</w:t>
            </w:r>
          </w:p>
        </w:tc>
        <w:tc>
          <w:tcPr>
            <w:tcW w:w="2410" w:type="dxa"/>
            <w:tcBorders>
              <w:bottom w:val="single" w:sz="4" w:space="0" w:color="auto"/>
            </w:tcBorders>
          </w:tcPr>
          <w:p w:rsidR="00E17A97" w:rsidRPr="00E17A97" w:rsidRDefault="00E17A97" w:rsidP="00A95B06">
            <w:r w:rsidRPr="00E17A97">
              <w:t xml:space="preserve">Базовый </w:t>
            </w:r>
          </w:p>
        </w:tc>
        <w:tc>
          <w:tcPr>
            <w:tcW w:w="2551" w:type="dxa"/>
            <w:tcBorders>
              <w:bottom w:val="single" w:sz="4" w:space="0" w:color="auto"/>
            </w:tcBorders>
          </w:tcPr>
          <w:p w:rsidR="00E17A97" w:rsidRPr="00E17A97" w:rsidRDefault="00E17A97" w:rsidP="00A95B06">
            <w:r w:rsidRPr="00E17A97">
              <w:t>1</w:t>
            </w:r>
          </w:p>
        </w:tc>
      </w:tr>
      <w:tr w:rsidR="00E17A97" w:rsidRPr="00E17A97" w:rsidTr="00A95B06">
        <w:trPr>
          <w:trHeight w:val="229"/>
        </w:trPr>
        <w:tc>
          <w:tcPr>
            <w:tcW w:w="1242" w:type="dxa"/>
            <w:vMerge/>
          </w:tcPr>
          <w:p w:rsidR="00E17A97" w:rsidRPr="00E17A97" w:rsidRDefault="00E17A97" w:rsidP="00A95B06"/>
        </w:tc>
        <w:tc>
          <w:tcPr>
            <w:tcW w:w="1134" w:type="dxa"/>
            <w:tcBorders>
              <w:top w:val="single" w:sz="4" w:space="0" w:color="auto"/>
            </w:tcBorders>
          </w:tcPr>
          <w:p w:rsidR="00E17A97" w:rsidRPr="00E17A97" w:rsidRDefault="00E17A97" w:rsidP="00A95B06">
            <w:r w:rsidRPr="00E17A97">
              <w:t>7</w:t>
            </w:r>
          </w:p>
        </w:tc>
        <w:tc>
          <w:tcPr>
            <w:tcW w:w="7513" w:type="dxa"/>
            <w:tcBorders>
              <w:top w:val="single" w:sz="4" w:space="0" w:color="auto"/>
            </w:tcBorders>
          </w:tcPr>
          <w:p w:rsidR="00E17A97" w:rsidRPr="00E17A97" w:rsidRDefault="00E17A97" w:rsidP="00A95B06">
            <w:pPr>
              <w:spacing w:after="100" w:afterAutospacing="1"/>
            </w:pPr>
            <w:r w:rsidRPr="00E17A97">
              <w:t>Умение называть режущие инструменты</w:t>
            </w:r>
          </w:p>
        </w:tc>
        <w:tc>
          <w:tcPr>
            <w:tcW w:w="2410" w:type="dxa"/>
            <w:tcBorders>
              <w:top w:val="single" w:sz="4" w:space="0" w:color="auto"/>
            </w:tcBorders>
          </w:tcPr>
          <w:p w:rsidR="00E17A97" w:rsidRPr="00E17A97" w:rsidRDefault="00E17A97" w:rsidP="00A95B06">
            <w:r w:rsidRPr="00E17A97">
              <w:t xml:space="preserve">Базовый </w:t>
            </w:r>
          </w:p>
        </w:tc>
        <w:tc>
          <w:tcPr>
            <w:tcW w:w="2551" w:type="dxa"/>
            <w:tcBorders>
              <w:top w:val="single" w:sz="4" w:space="0" w:color="auto"/>
            </w:tcBorders>
          </w:tcPr>
          <w:p w:rsidR="00E17A97" w:rsidRPr="00E17A97" w:rsidRDefault="00E17A97" w:rsidP="00A95B06">
            <w:r w:rsidRPr="00E17A97">
              <w:t>1</w:t>
            </w:r>
          </w:p>
        </w:tc>
      </w:tr>
      <w:tr w:rsidR="00E17A97" w:rsidRPr="00E17A97" w:rsidTr="00A95B06">
        <w:trPr>
          <w:trHeight w:val="232"/>
        </w:trPr>
        <w:tc>
          <w:tcPr>
            <w:tcW w:w="1242" w:type="dxa"/>
            <w:vMerge w:val="restart"/>
            <w:tcBorders>
              <w:top w:val="nil"/>
            </w:tcBorders>
          </w:tcPr>
          <w:p w:rsidR="00E17A97" w:rsidRPr="00E17A97" w:rsidRDefault="00E17A97" w:rsidP="00A95B06">
            <w:r w:rsidRPr="00E17A97">
              <w:t>Дополни-тельная часть</w:t>
            </w:r>
          </w:p>
        </w:tc>
        <w:tc>
          <w:tcPr>
            <w:tcW w:w="1134" w:type="dxa"/>
          </w:tcPr>
          <w:p w:rsidR="00E17A97" w:rsidRPr="00E17A97" w:rsidRDefault="00E17A97" w:rsidP="00A95B06">
            <w:r w:rsidRPr="00E17A97">
              <w:t>8</w:t>
            </w:r>
          </w:p>
        </w:tc>
        <w:tc>
          <w:tcPr>
            <w:tcW w:w="7513" w:type="dxa"/>
          </w:tcPr>
          <w:p w:rsidR="00E17A97" w:rsidRPr="00E17A97" w:rsidRDefault="00E17A97" w:rsidP="00A95B06">
            <w:r w:rsidRPr="00E17A97">
              <w:t xml:space="preserve">Умение дополнять предложения. </w:t>
            </w:r>
          </w:p>
        </w:tc>
        <w:tc>
          <w:tcPr>
            <w:tcW w:w="2410" w:type="dxa"/>
          </w:tcPr>
          <w:p w:rsidR="00E17A97" w:rsidRPr="00E17A97" w:rsidRDefault="00E17A97" w:rsidP="00A95B06">
            <w:r w:rsidRPr="00E17A97">
              <w:t xml:space="preserve">Повышенный </w:t>
            </w:r>
          </w:p>
        </w:tc>
        <w:tc>
          <w:tcPr>
            <w:tcW w:w="2551" w:type="dxa"/>
          </w:tcPr>
          <w:p w:rsidR="00E17A97" w:rsidRPr="00E17A97" w:rsidRDefault="00E17A97" w:rsidP="00A95B06">
            <w:r w:rsidRPr="00E17A97">
              <w:t>1</w:t>
            </w:r>
          </w:p>
        </w:tc>
      </w:tr>
      <w:tr w:rsidR="00E17A97" w:rsidRPr="00E17A97" w:rsidTr="00A95B06">
        <w:trPr>
          <w:trHeight w:val="223"/>
        </w:trPr>
        <w:tc>
          <w:tcPr>
            <w:tcW w:w="1242" w:type="dxa"/>
            <w:vMerge/>
          </w:tcPr>
          <w:p w:rsidR="00E17A97" w:rsidRPr="00E17A97" w:rsidRDefault="00E17A97" w:rsidP="00A95B06"/>
        </w:tc>
        <w:tc>
          <w:tcPr>
            <w:tcW w:w="1134" w:type="dxa"/>
          </w:tcPr>
          <w:p w:rsidR="00E17A97" w:rsidRPr="00E17A97" w:rsidRDefault="00E17A97" w:rsidP="00A95B06">
            <w:r w:rsidRPr="00E17A97">
              <w:t>9</w:t>
            </w:r>
          </w:p>
        </w:tc>
        <w:tc>
          <w:tcPr>
            <w:tcW w:w="7513" w:type="dxa"/>
          </w:tcPr>
          <w:p w:rsidR="00E17A97" w:rsidRPr="00E17A97" w:rsidRDefault="00E17A97" w:rsidP="00A95B06">
            <w:r w:rsidRPr="00E17A97">
              <w:t xml:space="preserve">Умение различать симметричные и несимметричные фигуры. </w:t>
            </w:r>
          </w:p>
        </w:tc>
        <w:tc>
          <w:tcPr>
            <w:tcW w:w="2410" w:type="dxa"/>
          </w:tcPr>
          <w:p w:rsidR="00E17A97" w:rsidRPr="00E17A97" w:rsidRDefault="00E17A97" w:rsidP="00A95B06">
            <w:r w:rsidRPr="00E17A97">
              <w:t xml:space="preserve">Повышенный </w:t>
            </w:r>
          </w:p>
        </w:tc>
        <w:tc>
          <w:tcPr>
            <w:tcW w:w="2551" w:type="dxa"/>
          </w:tcPr>
          <w:p w:rsidR="00E17A97" w:rsidRPr="00E17A97" w:rsidRDefault="00E17A97" w:rsidP="00A95B06">
            <w:r w:rsidRPr="00E17A97">
              <w:t>2</w:t>
            </w:r>
          </w:p>
        </w:tc>
      </w:tr>
      <w:tr w:rsidR="00E17A97" w:rsidRPr="00E17A97" w:rsidTr="00E17A97">
        <w:trPr>
          <w:trHeight w:val="359"/>
        </w:trPr>
        <w:tc>
          <w:tcPr>
            <w:tcW w:w="1242" w:type="dxa"/>
            <w:vMerge/>
          </w:tcPr>
          <w:p w:rsidR="00E17A97" w:rsidRPr="00E17A97" w:rsidRDefault="00E17A97" w:rsidP="00A95B06"/>
        </w:tc>
        <w:tc>
          <w:tcPr>
            <w:tcW w:w="1134" w:type="dxa"/>
          </w:tcPr>
          <w:p w:rsidR="00E17A97" w:rsidRPr="00E17A97" w:rsidRDefault="00E17A97" w:rsidP="00A95B06">
            <w:r w:rsidRPr="00E17A97">
              <w:t>10</w:t>
            </w:r>
          </w:p>
        </w:tc>
        <w:tc>
          <w:tcPr>
            <w:tcW w:w="7513" w:type="dxa"/>
          </w:tcPr>
          <w:p w:rsidR="00E17A97" w:rsidRPr="00E17A97" w:rsidRDefault="00E17A97" w:rsidP="00A95B06">
            <w:r w:rsidRPr="00E17A97">
              <w:t>Умение называть чертёжно-измерительный инструмент</w:t>
            </w:r>
          </w:p>
        </w:tc>
        <w:tc>
          <w:tcPr>
            <w:tcW w:w="2410" w:type="dxa"/>
          </w:tcPr>
          <w:p w:rsidR="00E17A97" w:rsidRPr="00E17A97" w:rsidRDefault="00E17A97" w:rsidP="00A95B06">
            <w:r w:rsidRPr="00E17A97">
              <w:t xml:space="preserve">Повышенный </w:t>
            </w:r>
          </w:p>
        </w:tc>
        <w:tc>
          <w:tcPr>
            <w:tcW w:w="2551" w:type="dxa"/>
          </w:tcPr>
          <w:p w:rsidR="00E17A97" w:rsidRPr="00E17A97" w:rsidRDefault="00E17A97" w:rsidP="00A95B06">
            <w:r w:rsidRPr="00E17A97">
              <w:t>2</w:t>
            </w:r>
          </w:p>
        </w:tc>
      </w:tr>
      <w:tr w:rsidR="00E17A97" w:rsidRPr="00E17A97" w:rsidTr="00A95B06">
        <w:trPr>
          <w:trHeight w:val="197"/>
        </w:trPr>
        <w:tc>
          <w:tcPr>
            <w:tcW w:w="1242" w:type="dxa"/>
          </w:tcPr>
          <w:p w:rsidR="00E17A97" w:rsidRPr="00E17A97" w:rsidRDefault="00E17A97" w:rsidP="00A95B06"/>
        </w:tc>
        <w:tc>
          <w:tcPr>
            <w:tcW w:w="1134" w:type="dxa"/>
          </w:tcPr>
          <w:p w:rsidR="00E17A97" w:rsidRPr="00E17A97" w:rsidRDefault="00E17A97" w:rsidP="00A95B06">
            <w:r w:rsidRPr="00E17A97">
              <w:t>11</w:t>
            </w:r>
          </w:p>
        </w:tc>
        <w:tc>
          <w:tcPr>
            <w:tcW w:w="7513" w:type="dxa"/>
          </w:tcPr>
          <w:p w:rsidR="00E17A97" w:rsidRPr="00E17A97" w:rsidRDefault="00E17A97" w:rsidP="00A95B06">
            <w:r w:rsidRPr="00E17A97">
              <w:t>Умение различать линии</w:t>
            </w:r>
          </w:p>
        </w:tc>
        <w:tc>
          <w:tcPr>
            <w:tcW w:w="2410" w:type="dxa"/>
          </w:tcPr>
          <w:p w:rsidR="00E17A97" w:rsidRPr="00E17A97" w:rsidRDefault="00E17A97" w:rsidP="00A95B06"/>
        </w:tc>
        <w:tc>
          <w:tcPr>
            <w:tcW w:w="2551" w:type="dxa"/>
          </w:tcPr>
          <w:p w:rsidR="00E17A97" w:rsidRPr="00E17A97" w:rsidRDefault="00E17A97" w:rsidP="00A95B06">
            <w:r w:rsidRPr="00E17A97">
              <w:t>2</w:t>
            </w:r>
          </w:p>
        </w:tc>
      </w:tr>
      <w:tr w:rsidR="00E17A97" w:rsidRPr="00E17A97" w:rsidTr="00E17A97">
        <w:trPr>
          <w:trHeight w:val="243"/>
        </w:trPr>
        <w:tc>
          <w:tcPr>
            <w:tcW w:w="1242" w:type="dxa"/>
          </w:tcPr>
          <w:p w:rsidR="00E17A97" w:rsidRPr="00E17A97" w:rsidRDefault="00E17A97" w:rsidP="00A95B06"/>
        </w:tc>
        <w:tc>
          <w:tcPr>
            <w:tcW w:w="1134" w:type="dxa"/>
          </w:tcPr>
          <w:p w:rsidR="00E17A97" w:rsidRPr="00E17A97" w:rsidRDefault="00E17A97" w:rsidP="00A95B06">
            <w:r w:rsidRPr="00E17A97">
              <w:t>12</w:t>
            </w:r>
          </w:p>
        </w:tc>
        <w:tc>
          <w:tcPr>
            <w:tcW w:w="7513" w:type="dxa"/>
          </w:tcPr>
          <w:p w:rsidR="00E17A97" w:rsidRPr="00E17A97" w:rsidRDefault="00E17A97" w:rsidP="00A95B06">
            <w:r w:rsidRPr="00E17A97">
              <w:t>Умение различать чертёж и эскиз</w:t>
            </w:r>
          </w:p>
        </w:tc>
        <w:tc>
          <w:tcPr>
            <w:tcW w:w="2410" w:type="dxa"/>
          </w:tcPr>
          <w:p w:rsidR="00E17A97" w:rsidRPr="00E17A97" w:rsidRDefault="00E17A97" w:rsidP="00A95B06"/>
        </w:tc>
        <w:tc>
          <w:tcPr>
            <w:tcW w:w="2551" w:type="dxa"/>
          </w:tcPr>
          <w:p w:rsidR="00E17A97" w:rsidRPr="00E17A97" w:rsidRDefault="00E17A97" w:rsidP="00A95B06">
            <w:r w:rsidRPr="00E17A97">
              <w:t>2</w:t>
            </w:r>
          </w:p>
        </w:tc>
      </w:tr>
      <w:tr w:rsidR="00E17A97" w:rsidRPr="00E17A97" w:rsidTr="00E17A97">
        <w:trPr>
          <w:trHeight w:val="279"/>
        </w:trPr>
        <w:tc>
          <w:tcPr>
            <w:tcW w:w="1242" w:type="dxa"/>
          </w:tcPr>
          <w:p w:rsidR="00E17A97" w:rsidRPr="00E17A97" w:rsidRDefault="00E17A97" w:rsidP="00A95B06"/>
        </w:tc>
        <w:tc>
          <w:tcPr>
            <w:tcW w:w="1134" w:type="dxa"/>
          </w:tcPr>
          <w:p w:rsidR="00E17A97" w:rsidRPr="00E17A97" w:rsidRDefault="00E17A97" w:rsidP="00A95B06">
            <w:r w:rsidRPr="00E17A97">
              <w:t>13</w:t>
            </w:r>
          </w:p>
        </w:tc>
        <w:tc>
          <w:tcPr>
            <w:tcW w:w="7513" w:type="dxa"/>
          </w:tcPr>
          <w:p w:rsidR="00E17A97" w:rsidRPr="00E17A97" w:rsidRDefault="00E17A97" w:rsidP="00A95B06">
            <w:r w:rsidRPr="00E17A97">
              <w:t>Умение определять порядок технологических операций</w:t>
            </w:r>
          </w:p>
        </w:tc>
        <w:tc>
          <w:tcPr>
            <w:tcW w:w="2410" w:type="dxa"/>
          </w:tcPr>
          <w:p w:rsidR="00E17A97" w:rsidRPr="00E17A97" w:rsidRDefault="00E17A97" w:rsidP="00A95B06"/>
        </w:tc>
        <w:tc>
          <w:tcPr>
            <w:tcW w:w="2551" w:type="dxa"/>
          </w:tcPr>
          <w:p w:rsidR="00E17A97" w:rsidRPr="00E17A97" w:rsidRDefault="00E17A97" w:rsidP="00A95B06">
            <w:r w:rsidRPr="00E17A97">
              <w:t>2</w:t>
            </w:r>
          </w:p>
        </w:tc>
      </w:tr>
      <w:tr w:rsidR="00E17A97" w:rsidRPr="00E17A97" w:rsidTr="00E17A97">
        <w:trPr>
          <w:trHeight w:val="263"/>
        </w:trPr>
        <w:tc>
          <w:tcPr>
            <w:tcW w:w="14850" w:type="dxa"/>
            <w:gridSpan w:val="5"/>
          </w:tcPr>
          <w:p w:rsidR="00E17A97" w:rsidRPr="00E17A97" w:rsidRDefault="00E17A97" w:rsidP="00A95B06">
            <w:r w:rsidRPr="00E17A97">
              <w:t xml:space="preserve">                                                                                                                           Всего                                               18 </w:t>
            </w:r>
          </w:p>
        </w:tc>
      </w:tr>
    </w:tbl>
    <w:p w:rsidR="00E17A97" w:rsidRDefault="00E17A97" w:rsidP="00A5002F">
      <w:pPr>
        <w:shd w:val="clear" w:color="auto" w:fill="FFFFFF"/>
        <w:jc w:val="both"/>
        <w:rPr>
          <w:b/>
        </w:rPr>
      </w:pPr>
    </w:p>
    <w:p w:rsidR="00E17A97" w:rsidRDefault="00E17A97" w:rsidP="00E17A97">
      <w:pPr>
        <w:pStyle w:val="11"/>
        <w:keepNext/>
        <w:keepLines/>
        <w:shd w:val="clear" w:color="auto" w:fill="auto"/>
        <w:spacing w:after="126" w:line="240" w:lineRule="auto"/>
        <w:ind w:left="100" w:firstLine="460"/>
        <w:jc w:val="center"/>
        <w:rPr>
          <w:b/>
          <w:sz w:val="24"/>
          <w:szCs w:val="24"/>
        </w:rPr>
      </w:pPr>
      <w:bookmarkStart w:id="1" w:name="bookmark1"/>
      <w:r>
        <w:rPr>
          <w:b/>
          <w:sz w:val="24"/>
          <w:szCs w:val="24"/>
        </w:rPr>
        <w:t>Рекомендации по оценке выполнения и интерпретации результатов диагностической работы</w:t>
      </w:r>
      <w:bookmarkEnd w:id="1"/>
    </w:p>
    <w:p w:rsidR="00E17A97" w:rsidRDefault="00E17A97" w:rsidP="00E17A97">
      <w:pPr>
        <w:pStyle w:val="30"/>
        <w:shd w:val="clear" w:color="auto" w:fill="auto"/>
        <w:spacing w:line="254" w:lineRule="exact"/>
        <w:ind w:left="20" w:right="20" w:firstLine="540"/>
        <w:jc w:val="both"/>
        <w:rPr>
          <w:b/>
          <w:i/>
          <w:sz w:val="24"/>
          <w:szCs w:val="24"/>
        </w:rPr>
      </w:pPr>
      <w:r>
        <w:rPr>
          <w:sz w:val="24"/>
          <w:szCs w:val="24"/>
        </w:rPr>
        <w:t xml:space="preserve">Проверка работ проводится с помощью приложенных к работе  </w:t>
      </w:r>
      <w:r>
        <w:rPr>
          <w:rStyle w:val="31"/>
          <w:rFonts w:eastAsia="Calibri"/>
          <w:sz w:val="24"/>
          <w:szCs w:val="24"/>
        </w:rPr>
        <w:t>верных ответов</w:t>
      </w:r>
      <w:r>
        <w:rPr>
          <w:sz w:val="24"/>
          <w:szCs w:val="24"/>
        </w:rPr>
        <w:t xml:space="preserve"> и</w:t>
      </w:r>
      <w:r>
        <w:rPr>
          <w:rStyle w:val="31"/>
          <w:rFonts w:eastAsia="Calibri"/>
          <w:sz w:val="24"/>
          <w:szCs w:val="24"/>
        </w:rPr>
        <w:t xml:space="preserve"> ключей оценивания.</w:t>
      </w:r>
      <w:r>
        <w:rPr>
          <w:sz w:val="24"/>
          <w:szCs w:val="24"/>
        </w:rPr>
        <w:t xml:space="preserve"> Баллы, полученные учеником,</w:t>
      </w:r>
      <w:r>
        <w:rPr>
          <w:rStyle w:val="31"/>
          <w:rFonts w:eastAsia="Calibri"/>
          <w:sz w:val="24"/>
          <w:szCs w:val="24"/>
        </w:rPr>
        <w:t xml:space="preserve"> не переводятся в отметки.</w:t>
      </w:r>
      <w:r>
        <w:rPr>
          <w:sz w:val="24"/>
          <w:szCs w:val="24"/>
        </w:rPr>
        <w:t xml:space="preserve"> Для учителя и родителей они являются показателем того, на каком уровне развития находится соответствующее умение у ребёнка и что нужно сделать, чтобы помочь ему в дальнейшем продвижении. Вместе с тем фиксация результатов позволит увидеть уровень результатов каждого ученика (по ФГОС - ниже базового уровня, базовый и повышенный уровни) и даст возможность в дальнейшем сравнивать достигнутые результаты с последующими. Напоминаем учителю, что личностные результаты, в соответствии с ФГОС, не должны обрабатываться как индивидуальные.</w:t>
      </w:r>
    </w:p>
    <w:p w:rsidR="00E17A97" w:rsidRDefault="00E17A97" w:rsidP="00E17A97">
      <w:pPr>
        <w:pStyle w:val="1"/>
        <w:shd w:val="clear" w:color="auto" w:fill="auto"/>
        <w:spacing w:line="240" w:lineRule="auto"/>
        <w:ind w:left="100" w:right="80" w:firstLine="600"/>
        <w:jc w:val="both"/>
        <w:rPr>
          <w:sz w:val="24"/>
          <w:szCs w:val="24"/>
        </w:rPr>
      </w:pPr>
      <w:r>
        <w:rPr>
          <w:sz w:val="24"/>
          <w:szCs w:val="24"/>
        </w:rPr>
        <w:t>К</w:t>
      </w:r>
      <w:r>
        <w:rPr>
          <w:rStyle w:val="ab"/>
          <w:sz w:val="24"/>
          <w:szCs w:val="24"/>
        </w:rPr>
        <w:t xml:space="preserve"> уровню</w:t>
      </w:r>
      <w:r>
        <w:rPr>
          <w:sz w:val="24"/>
          <w:szCs w:val="24"/>
        </w:rPr>
        <w:t xml:space="preserve"> овладения умениями </w:t>
      </w:r>
      <w:r>
        <w:rPr>
          <w:b/>
          <w:sz w:val="24"/>
          <w:szCs w:val="24"/>
        </w:rPr>
        <w:t>ниже базового</w:t>
      </w:r>
      <w:r>
        <w:rPr>
          <w:sz w:val="24"/>
          <w:szCs w:val="24"/>
        </w:rPr>
        <w:t xml:space="preserve"> можно отнести работы, где суммарный балл составляет</w:t>
      </w:r>
      <w:r>
        <w:rPr>
          <w:rStyle w:val="ab"/>
          <w:sz w:val="24"/>
          <w:szCs w:val="24"/>
        </w:rPr>
        <w:t xml:space="preserve"> менее 50% (ниже 9 </w:t>
      </w:r>
      <w:r>
        <w:rPr>
          <w:sz w:val="24"/>
          <w:szCs w:val="24"/>
        </w:rPr>
        <w:t>баллов) от максимального балла за выполнение проверочной работы. Учащийся узнает отдельные изученные в рамках начальной ступени образования способы действий, но умеет применять их лишь в случае известных типовых ситуаций, т.е. действует только на уровне простого воспроизведения действий.</w:t>
      </w:r>
    </w:p>
    <w:p w:rsidR="00E17A97" w:rsidRDefault="00E17A97" w:rsidP="00E17A97">
      <w:pPr>
        <w:pStyle w:val="1"/>
        <w:shd w:val="clear" w:color="auto" w:fill="auto"/>
        <w:spacing w:line="240" w:lineRule="auto"/>
        <w:ind w:left="100" w:right="80" w:firstLine="600"/>
        <w:jc w:val="both"/>
        <w:rPr>
          <w:sz w:val="24"/>
          <w:szCs w:val="24"/>
        </w:rPr>
      </w:pPr>
      <w:r>
        <w:rPr>
          <w:sz w:val="24"/>
          <w:szCs w:val="24"/>
        </w:rPr>
        <w:t>К</w:t>
      </w:r>
      <w:r>
        <w:rPr>
          <w:rStyle w:val="ab"/>
          <w:sz w:val="24"/>
          <w:szCs w:val="24"/>
        </w:rPr>
        <w:t xml:space="preserve"> базовому уровню</w:t>
      </w:r>
      <w:r>
        <w:rPr>
          <w:sz w:val="24"/>
          <w:szCs w:val="24"/>
        </w:rPr>
        <w:t xml:space="preserve"> овладения умениями можно отнести работы, где суммарный балл составляет</w:t>
      </w:r>
      <w:r>
        <w:rPr>
          <w:rStyle w:val="ab"/>
          <w:sz w:val="24"/>
          <w:szCs w:val="24"/>
        </w:rPr>
        <w:t xml:space="preserve"> 50-80%</w:t>
      </w:r>
      <w:r>
        <w:rPr>
          <w:sz w:val="24"/>
          <w:szCs w:val="24"/>
        </w:rPr>
        <w:t xml:space="preserve"> (</w:t>
      </w:r>
      <w:r>
        <w:rPr>
          <w:b/>
          <w:sz w:val="24"/>
          <w:szCs w:val="24"/>
        </w:rPr>
        <w:t>от 9</w:t>
      </w:r>
      <w:r w:rsidRPr="00073BCC">
        <w:rPr>
          <w:b/>
          <w:sz w:val="24"/>
          <w:szCs w:val="24"/>
        </w:rPr>
        <w:t xml:space="preserve"> до 1</w:t>
      </w:r>
      <w:r>
        <w:rPr>
          <w:b/>
          <w:sz w:val="24"/>
          <w:szCs w:val="24"/>
        </w:rPr>
        <w:t>4</w:t>
      </w:r>
      <w:r>
        <w:rPr>
          <w:sz w:val="24"/>
          <w:szCs w:val="24"/>
        </w:rPr>
        <w:t xml:space="preserve"> баллов) от максимального балла за выполнение проверочной работы. Учащийся демонстрирует базовый уровень освоения УУД, владеет способами деятельности, уверенно применяет их в типовых ситуациях.</w:t>
      </w:r>
    </w:p>
    <w:p w:rsidR="00E17A97" w:rsidRPr="00E17A97" w:rsidRDefault="00E17A97" w:rsidP="00E17A97">
      <w:pPr>
        <w:pStyle w:val="1"/>
        <w:shd w:val="clear" w:color="auto" w:fill="auto"/>
        <w:spacing w:line="240" w:lineRule="auto"/>
        <w:ind w:left="100" w:right="80" w:firstLine="460"/>
        <w:jc w:val="both"/>
        <w:rPr>
          <w:sz w:val="24"/>
          <w:szCs w:val="24"/>
        </w:rPr>
      </w:pPr>
      <w:r>
        <w:rPr>
          <w:sz w:val="24"/>
          <w:szCs w:val="24"/>
        </w:rPr>
        <w:t>К</w:t>
      </w:r>
      <w:r>
        <w:rPr>
          <w:rStyle w:val="ab"/>
          <w:sz w:val="24"/>
          <w:szCs w:val="24"/>
        </w:rPr>
        <w:t xml:space="preserve"> повышенному уровню</w:t>
      </w:r>
      <w:r>
        <w:rPr>
          <w:sz w:val="24"/>
          <w:szCs w:val="24"/>
        </w:rPr>
        <w:t xml:space="preserve"> овладения умениями можно отнести работы, где суммарный балл составляет</w:t>
      </w:r>
      <w:r>
        <w:rPr>
          <w:rStyle w:val="ab"/>
          <w:sz w:val="24"/>
          <w:szCs w:val="24"/>
        </w:rPr>
        <w:t xml:space="preserve"> более 80% (выше 14</w:t>
      </w:r>
      <w:r>
        <w:rPr>
          <w:sz w:val="24"/>
          <w:szCs w:val="24"/>
        </w:rPr>
        <w:t xml:space="preserve"> баллов) от максимального балла за выполнение проверочной работы. Учащийся демонстрирует повышенный уровень освоения умений, достаточно свободно владеет способами деятельности, может комбинировать изученные алгоритмы в соответствии с требованиями новой ситуации, составлять собственные планы решения учебных задач.</w:t>
      </w:r>
    </w:p>
    <w:p w:rsidR="00C91A15" w:rsidRPr="00A5002F" w:rsidRDefault="00A5002F" w:rsidP="00A5002F">
      <w:pPr>
        <w:shd w:val="clear" w:color="auto" w:fill="FFFFFF"/>
        <w:jc w:val="both"/>
        <w:rPr>
          <w:b/>
        </w:rPr>
      </w:pPr>
      <w:r w:rsidRPr="00A5002F">
        <w:rPr>
          <w:b/>
        </w:rPr>
        <w:t xml:space="preserve">                               </w:t>
      </w:r>
      <w:r w:rsidR="00C91A15" w:rsidRPr="00A5002F">
        <w:rPr>
          <w:rStyle w:val="c8"/>
          <w:b/>
          <w:bCs/>
          <w:color w:val="000000"/>
        </w:rPr>
        <w:t xml:space="preserve">Итоговый тест </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1. Выбери инструменты при работе с бумагой:</w:t>
      </w:r>
    </w:p>
    <w:p w:rsidR="00C91A15" w:rsidRPr="00A5002F" w:rsidRDefault="00C91A15" w:rsidP="00C91A15">
      <w:pPr>
        <w:numPr>
          <w:ilvl w:val="0"/>
          <w:numId w:val="11"/>
        </w:numPr>
        <w:shd w:val="clear" w:color="auto" w:fill="FFFFFF"/>
        <w:rPr>
          <w:color w:val="000000"/>
        </w:rPr>
      </w:pPr>
      <w:r w:rsidRPr="00A5002F">
        <w:rPr>
          <w:rStyle w:val="c10"/>
          <w:color w:val="000000"/>
        </w:rPr>
        <w:t> ножницы;</w:t>
      </w:r>
    </w:p>
    <w:p w:rsidR="00C91A15" w:rsidRPr="00A5002F" w:rsidRDefault="00C91A15" w:rsidP="00C91A15">
      <w:pPr>
        <w:numPr>
          <w:ilvl w:val="0"/>
          <w:numId w:val="11"/>
        </w:numPr>
        <w:shd w:val="clear" w:color="auto" w:fill="FFFFFF"/>
        <w:rPr>
          <w:color w:val="000000"/>
        </w:rPr>
      </w:pPr>
      <w:r w:rsidRPr="00A5002F">
        <w:rPr>
          <w:rStyle w:val="c10"/>
          <w:i/>
          <w:iCs/>
          <w:color w:val="000000"/>
        </w:rPr>
        <w:t> </w:t>
      </w:r>
      <w:r w:rsidRPr="00A5002F">
        <w:rPr>
          <w:rStyle w:val="c10"/>
          <w:color w:val="000000"/>
        </w:rPr>
        <w:t>игла;</w:t>
      </w:r>
    </w:p>
    <w:p w:rsidR="00C91A15" w:rsidRPr="00A5002F" w:rsidRDefault="00C91A15" w:rsidP="00C91A15">
      <w:pPr>
        <w:numPr>
          <w:ilvl w:val="0"/>
          <w:numId w:val="11"/>
        </w:numPr>
        <w:shd w:val="clear" w:color="auto" w:fill="FFFFFF"/>
        <w:rPr>
          <w:color w:val="000000"/>
        </w:rPr>
      </w:pPr>
      <w:r w:rsidRPr="00A5002F">
        <w:rPr>
          <w:rStyle w:val="c10"/>
          <w:i/>
          <w:iCs/>
          <w:color w:val="000000"/>
        </w:rPr>
        <w:t> </w:t>
      </w:r>
      <w:r w:rsidRPr="00A5002F">
        <w:rPr>
          <w:rStyle w:val="c10"/>
          <w:color w:val="000000"/>
        </w:rPr>
        <w:t>линейка;</w:t>
      </w:r>
    </w:p>
    <w:p w:rsidR="00C91A15" w:rsidRPr="00A5002F" w:rsidRDefault="00C91A15" w:rsidP="00C91A15">
      <w:pPr>
        <w:numPr>
          <w:ilvl w:val="0"/>
          <w:numId w:val="11"/>
        </w:numPr>
        <w:shd w:val="clear" w:color="auto" w:fill="FFFFFF"/>
        <w:rPr>
          <w:color w:val="000000"/>
        </w:rPr>
      </w:pPr>
      <w:r w:rsidRPr="00A5002F">
        <w:rPr>
          <w:rStyle w:val="c10"/>
          <w:i/>
          <w:iCs/>
          <w:color w:val="000000"/>
        </w:rPr>
        <w:t> </w:t>
      </w:r>
      <w:r w:rsidRPr="00A5002F">
        <w:rPr>
          <w:rStyle w:val="c10"/>
          <w:color w:val="000000"/>
        </w:rPr>
        <w:t>карандаш.</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2. Для чего нужен шаблон?</w:t>
      </w:r>
    </w:p>
    <w:p w:rsidR="00C91A15" w:rsidRPr="00A5002F" w:rsidRDefault="00C91A15" w:rsidP="00C91A15">
      <w:pPr>
        <w:numPr>
          <w:ilvl w:val="0"/>
          <w:numId w:val="12"/>
        </w:numPr>
        <w:shd w:val="clear" w:color="auto" w:fill="FFFFFF"/>
        <w:rPr>
          <w:color w:val="000000"/>
        </w:rPr>
      </w:pPr>
      <w:r w:rsidRPr="00A5002F">
        <w:rPr>
          <w:rStyle w:val="c10"/>
          <w:color w:val="000000"/>
        </w:rPr>
        <w:t>Чтобы получить много одинаковых деталей;</w:t>
      </w:r>
    </w:p>
    <w:p w:rsidR="00C91A15" w:rsidRPr="00A5002F" w:rsidRDefault="00C91A15" w:rsidP="00C91A15">
      <w:pPr>
        <w:numPr>
          <w:ilvl w:val="0"/>
          <w:numId w:val="12"/>
        </w:numPr>
        <w:shd w:val="clear" w:color="auto" w:fill="FFFFFF"/>
        <w:rPr>
          <w:color w:val="000000"/>
        </w:rPr>
      </w:pPr>
      <w:r w:rsidRPr="00A5002F">
        <w:rPr>
          <w:rStyle w:val="c10"/>
          <w:color w:val="000000"/>
        </w:rPr>
        <w:t>чтобы получить одну деталь.</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3. На какую сторону бумаги наносят клей?</w:t>
      </w:r>
    </w:p>
    <w:p w:rsidR="00C91A15" w:rsidRPr="00A5002F" w:rsidRDefault="00C91A15" w:rsidP="00C91A15">
      <w:pPr>
        <w:numPr>
          <w:ilvl w:val="0"/>
          <w:numId w:val="13"/>
        </w:numPr>
        <w:shd w:val="clear" w:color="auto" w:fill="FFFFFF"/>
        <w:rPr>
          <w:color w:val="000000"/>
        </w:rPr>
      </w:pPr>
      <w:r w:rsidRPr="00A5002F">
        <w:rPr>
          <w:rStyle w:val="c10"/>
          <w:color w:val="000000"/>
        </w:rPr>
        <w:t>Лицевую;</w:t>
      </w:r>
    </w:p>
    <w:p w:rsidR="00C91A15" w:rsidRPr="00A5002F" w:rsidRDefault="00C91A15" w:rsidP="00C91A15">
      <w:pPr>
        <w:numPr>
          <w:ilvl w:val="0"/>
          <w:numId w:val="13"/>
        </w:numPr>
        <w:shd w:val="clear" w:color="auto" w:fill="FFFFFF"/>
        <w:rPr>
          <w:color w:val="000000"/>
        </w:rPr>
      </w:pPr>
      <w:r w:rsidRPr="00A5002F">
        <w:rPr>
          <w:rStyle w:val="c10"/>
          <w:color w:val="000000"/>
        </w:rPr>
        <w:t>изнаночную.</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4. Какие виды разметки ты знаешь?</w:t>
      </w:r>
    </w:p>
    <w:p w:rsidR="00C91A15" w:rsidRPr="00A5002F" w:rsidRDefault="00C91A15" w:rsidP="00C91A15">
      <w:pPr>
        <w:numPr>
          <w:ilvl w:val="0"/>
          <w:numId w:val="14"/>
        </w:numPr>
        <w:shd w:val="clear" w:color="auto" w:fill="FFFFFF"/>
        <w:rPr>
          <w:color w:val="000000"/>
        </w:rPr>
      </w:pPr>
      <w:r w:rsidRPr="00A5002F">
        <w:rPr>
          <w:rStyle w:val="c10"/>
          <w:color w:val="000000"/>
        </w:rPr>
        <w:t>По шаблону;</w:t>
      </w:r>
    </w:p>
    <w:p w:rsidR="00C91A15" w:rsidRPr="00A5002F" w:rsidRDefault="00C91A15" w:rsidP="00C91A15">
      <w:pPr>
        <w:numPr>
          <w:ilvl w:val="0"/>
          <w:numId w:val="14"/>
        </w:numPr>
        <w:shd w:val="clear" w:color="auto" w:fill="FFFFFF"/>
        <w:rPr>
          <w:color w:val="000000"/>
        </w:rPr>
      </w:pPr>
      <w:r w:rsidRPr="00A5002F">
        <w:rPr>
          <w:rStyle w:val="c10"/>
          <w:color w:val="000000"/>
        </w:rPr>
        <w:t>сгибанием;</w:t>
      </w:r>
    </w:p>
    <w:p w:rsidR="00C91A15" w:rsidRPr="00A5002F" w:rsidRDefault="00C91A15" w:rsidP="00C91A15">
      <w:pPr>
        <w:numPr>
          <w:ilvl w:val="0"/>
          <w:numId w:val="14"/>
        </w:numPr>
        <w:shd w:val="clear" w:color="auto" w:fill="FFFFFF"/>
        <w:rPr>
          <w:color w:val="000000"/>
        </w:rPr>
      </w:pPr>
      <w:r w:rsidRPr="00A5002F">
        <w:rPr>
          <w:rStyle w:val="c10"/>
          <w:color w:val="000000"/>
        </w:rPr>
        <w:t>сжиманием.</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5.Каков порядок выполнения аппликации из листьев?</w:t>
      </w:r>
    </w:p>
    <w:p w:rsidR="00C91A15" w:rsidRPr="00A5002F" w:rsidRDefault="00C91A15" w:rsidP="00C91A15">
      <w:pPr>
        <w:pStyle w:val="c19"/>
        <w:shd w:val="clear" w:color="auto" w:fill="FFFFFF"/>
        <w:spacing w:before="0" w:beforeAutospacing="0" w:after="0" w:afterAutospacing="0"/>
        <w:ind w:left="720"/>
        <w:rPr>
          <w:b/>
          <w:color w:val="000000"/>
        </w:rPr>
      </w:pPr>
      <w:r w:rsidRPr="00A5002F">
        <w:rPr>
          <w:rStyle w:val="c10"/>
          <w:b/>
          <w:color w:val="000000"/>
        </w:rPr>
        <w:t>   </w:t>
      </w:r>
      <w:r w:rsidRPr="00A5002F">
        <w:rPr>
          <w:rStyle w:val="c10"/>
          <w:color w:val="000000"/>
        </w:rPr>
        <w:t>Приклей;</w:t>
      </w:r>
      <w:r w:rsidR="006330A2">
        <w:rPr>
          <w:b/>
          <w:color w:val="000000"/>
          <w:bdr w:val="single" w:sz="2" w:space="0" w:color="000000" w:frame="1"/>
        </w:rPr>
        <w:pict>
          <v:shape id="_x0000_i1033" type="#_x0000_t75" alt="" style="width:13.5pt;height:13.5pt"/>
        </w:pict>
      </w:r>
    </w:p>
    <w:p w:rsidR="00C91A15" w:rsidRPr="00A5002F" w:rsidRDefault="00C91A15" w:rsidP="00C91A15">
      <w:pPr>
        <w:pStyle w:val="c19"/>
        <w:shd w:val="clear" w:color="auto" w:fill="FFFFFF"/>
        <w:spacing w:before="0" w:beforeAutospacing="0" w:after="0" w:afterAutospacing="0"/>
        <w:ind w:left="720"/>
        <w:rPr>
          <w:color w:val="000000"/>
        </w:rPr>
      </w:pPr>
      <w:r w:rsidRPr="00A5002F">
        <w:rPr>
          <w:rStyle w:val="c10"/>
          <w:color w:val="000000"/>
        </w:rPr>
        <w:t>   нарисуй эскиз;</w:t>
      </w:r>
      <w:r w:rsidR="006330A2">
        <w:rPr>
          <w:color w:val="000000"/>
          <w:bdr w:val="single" w:sz="2" w:space="0" w:color="000000" w:frame="1"/>
        </w:rPr>
        <w:pict>
          <v:shape id="_x0000_i1034" type="#_x0000_t75" alt="" style="width:14.25pt;height:14.25pt"/>
        </w:pict>
      </w:r>
    </w:p>
    <w:p w:rsidR="00C91A15" w:rsidRPr="00A5002F" w:rsidRDefault="00C91A15" w:rsidP="00C91A15">
      <w:pPr>
        <w:pStyle w:val="c19"/>
        <w:shd w:val="clear" w:color="auto" w:fill="FFFFFF"/>
        <w:spacing w:before="0" w:beforeAutospacing="0" w:after="0" w:afterAutospacing="0"/>
        <w:ind w:left="720"/>
        <w:rPr>
          <w:color w:val="000000"/>
        </w:rPr>
      </w:pPr>
      <w:r w:rsidRPr="00A5002F">
        <w:rPr>
          <w:rStyle w:val="c10"/>
          <w:color w:val="000000"/>
        </w:rPr>
        <w:t>   составь композицию;</w:t>
      </w:r>
      <w:r w:rsidR="006330A2">
        <w:rPr>
          <w:color w:val="000000"/>
          <w:bdr w:val="single" w:sz="2" w:space="0" w:color="000000" w:frame="1"/>
        </w:rPr>
        <w:pict>
          <v:shape id="_x0000_i1035" type="#_x0000_t75" alt="" style="width:15pt;height:15pt"/>
        </w:pict>
      </w:r>
    </w:p>
    <w:p w:rsidR="00C91A15" w:rsidRPr="00A5002F" w:rsidRDefault="00C91A15" w:rsidP="00A5002F">
      <w:pPr>
        <w:pStyle w:val="c19"/>
        <w:shd w:val="clear" w:color="auto" w:fill="FFFFFF"/>
        <w:spacing w:before="0" w:beforeAutospacing="0" w:after="0" w:afterAutospacing="0"/>
        <w:ind w:left="720"/>
        <w:rPr>
          <w:color w:val="000000"/>
        </w:rPr>
      </w:pPr>
      <w:r w:rsidRPr="00A5002F">
        <w:rPr>
          <w:rStyle w:val="c10"/>
          <w:color w:val="000000"/>
        </w:rPr>
        <w:t>   подбери материалы;</w:t>
      </w:r>
      <w:r w:rsidR="006330A2">
        <w:rPr>
          <w:color w:val="000000"/>
          <w:bdr w:val="single" w:sz="2" w:space="0" w:color="000000" w:frame="1"/>
        </w:rPr>
        <w:pict>
          <v:shape id="_x0000_i1036" type="#_x0000_t75" alt="" style="width:14.25pt;height:14.25pt"/>
        </w:pict>
      </w:r>
    </w:p>
    <w:p w:rsidR="00C91A15" w:rsidRPr="00A5002F" w:rsidRDefault="00C91A15" w:rsidP="00C91A15">
      <w:pPr>
        <w:pStyle w:val="c19"/>
        <w:shd w:val="clear" w:color="auto" w:fill="FFFFFF"/>
        <w:spacing w:before="0" w:beforeAutospacing="0" w:after="0" w:afterAutospacing="0"/>
        <w:ind w:left="720"/>
        <w:rPr>
          <w:color w:val="000000"/>
        </w:rPr>
      </w:pPr>
      <w:r w:rsidRPr="00A5002F">
        <w:rPr>
          <w:rStyle w:val="c10"/>
          <w:color w:val="000000"/>
        </w:rPr>
        <w:t>   закрой листом бумаги и положи сверху груз.</w:t>
      </w:r>
      <w:r w:rsidR="00A5002F" w:rsidRPr="00A5002F">
        <w:rPr>
          <w:color w:val="000000"/>
          <w:bdr w:val="single" w:sz="2" w:space="0" w:color="000000" w:frame="1"/>
        </w:rPr>
        <w:t xml:space="preserve"> </w:t>
      </w:r>
      <w:r w:rsidR="006330A2">
        <w:rPr>
          <w:color w:val="000000"/>
          <w:bdr w:val="single" w:sz="2" w:space="0" w:color="000000" w:frame="1"/>
        </w:rPr>
        <w:pict>
          <v:shape id="_x0000_i1037" type="#_x0000_t75" alt="" style="width:9.75pt;height:16.5pt"/>
        </w:pict>
      </w:r>
    </w:p>
    <w:p w:rsidR="00C91A15" w:rsidRPr="00A5002F" w:rsidRDefault="00C91A15" w:rsidP="00C91A15">
      <w:pPr>
        <w:pStyle w:val="c24"/>
        <w:shd w:val="clear" w:color="auto" w:fill="FFFFFF"/>
        <w:spacing w:before="0" w:beforeAutospacing="0" w:after="0" w:afterAutospacing="0"/>
        <w:ind w:firstLine="708"/>
        <w:rPr>
          <w:i/>
          <w:color w:val="000000"/>
        </w:rPr>
      </w:pPr>
      <w:r w:rsidRPr="00A5002F">
        <w:rPr>
          <w:rStyle w:val="c10"/>
          <w:i/>
          <w:color w:val="000000"/>
        </w:rPr>
        <w:t>Обозначь цифрой этапы работы. Запиши порядковый номер.</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6. Какие свойства бумаги ты знаешь?</w:t>
      </w:r>
    </w:p>
    <w:p w:rsidR="00C91A15" w:rsidRPr="00A5002F" w:rsidRDefault="00C91A15" w:rsidP="00C91A15">
      <w:pPr>
        <w:numPr>
          <w:ilvl w:val="0"/>
          <w:numId w:val="15"/>
        </w:numPr>
        <w:shd w:val="clear" w:color="auto" w:fill="FFFFFF"/>
        <w:rPr>
          <w:color w:val="000000"/>
        </w:rPr>
      </w:pPr>
      <w:r w:rsidRPr="00A5002F">
        <w:rPr>
          <w:rStyle w:val="c10"/>
          <w:color w:val="000000"/>
        </w:rPr>
        <w:t>Хорошо рвется;</w:t>
      </w:r>
    </w:p>
    <w:p w:rsidR="00C91A15" w:rsidRPr="00A5002F" w:rsidRDefault="00C91A15" w:rsidP="00C91A15">
      <w:pPr>
        <w:numPr>
          <w:ilvl w:val="0"/>
          <w:numId w:val="15"/>
        </w:numPr>
        <w:shd w:val="clear" w:color="auto" w:fill="FFFFFF"/>
        <w:rPr>
          <w:color w:val="000000"/>
        </w:rPr>
      </w:pPr>
      <w:r w:rsidRPr="00A5002F">
        <w:rPr>
          <w:rStyle w:val="c10"/>
          <w:color w:val="000000"/>
        </w:rPr>
        <w:t>легко гладится;</w:t>
      </w:r>
    </w:p>
    <w:p w:rsidR="00C91A15" w:rsidRPr="00A5002F" w:rsidRDefault="00C91A15" w:rsidP="00C91A15">
      <w:pPr>
        <w:numPr>
          <w:ilvl w:val="0"/>
          <w:numId w:val="15"/>
        </w:numPr>
        <w:shd w:val="clear" w:color="auto" w:fill="FFFFFF"/>
        <w:rPr>
          <w:color w:val="000000"/>
        </w:rPr>
      </w:pPr>
      <w:r w:rsidRPr="00A5002F">
        <w:rPr>
          <w:rStyle w:val="c10"/>
          <w:color w:val="000000"/>
        </w:rPr>
        <w:t>легко мнётся;</w:t>
      </w:r>
    </w:p>
    <w:p w:rsidR="00C91A15" w:rsidRPr="00A5002F" w:rsidRDefault="00C91A15" w:rsidP="00C91A15">
      <w:pPr>
        <w:numPr>
          <w:ilvl w:val="0"/>
          <w:numId w:val="15"/>
        </w:numPr>
        <w:shd w:val="clear" w:color="auto" w:fill="FFFFFF"/>
        <w:rPr>
          <w:color w:val="000000"/>
        </w:rPr>
      </w:pPr>
      <w:r w:rsidRPr="00A5002F">
        <w:rPr>
          <w:rStyle w:val="c10"/>
          <w:color w:val="000000"/>
        </w:rPr>
        <w:t>режется;</w:t>
      </w:r>
    </w:p>
    <w:p w:rsidR="00C91A15" w:rsidRPr="00A5002F" w:rsidRDefault="00C91A15" w:rsidP="00C91A15">
      <w:pPr>
        <w:numPr>
          <w:ilvl w:val="0"/>
          <w:numId w:val="15"/>
        </w:numPr>
        <w:shd w:val="clear" w:color="auto" w:fill="FFFFFF"/>
        <w:rPr>
          <w:color w:val="000000"/>
        </w:rPr>
      </w:pPr>
      <w:r w:rsidRPr="00A5002F">
        <w:rPr>
          <w:rStyle w:val="c10"/>
          <w:color w:val="000000"/>
        </w:rPr>
        <w:t>хорошо впитывает воду;</w:t>
      </w:r>
    </w:p>
    <w:p w:rsidR="00C91A15" w:rsidRPr="00A5002F" w:rsidRDefault="00C91A15" w:rsidP="00C91A15">
      <w:pPr>
        <w:numPr>
          <w:ilvl w:val="0"/>
          <w:numId w:val="15"/>
        </w:numPr>
        <w:shd w:val="clear" w:color="auto" w:fill="FFFFFF"/>
        <w:rPr>
          <w:color w:val="000000"/>
        </w:rPr>
      </w:pPr>
      <w:r w:rsidRPr="00A5002F">
        <w:rPr>
          <w:rStyle w:val="c10"/>
          <w:color w:val="000000"/>
        </w:rPr>
        <w:t>влажная бумага становится прочной.</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7. Что</w:t>
      </w:r>
      <w:r w:rsidRPr="00A5002F">
        <w:rPr>
          <w:rStyle w:val="apple-converted-space"/>
          <w:b/>
          <w:color w:val="000000"/>
        </w:rPr>
        <w:t> </w:t>
      </w:r>
      <w:r w:rsidRPr="00A5002F">
        <w:rPr>
          <w:rStyle w:val="c8"/>
          <w:b/>
          <w:bCs/>
          <w:color w:val="000000"/>
        </w:rPr>
        <w:t>нельзя</w:t>
      </w:r>
      <w:r w:rsidRPr="00A5002F">
        <w:rPr>
          <w:rStyle w:val="c10"/>
          <w:b/>
          <w:color w:val="000000"/>
        </w:rPr>
        <w:t> делать при работе с ножницами?</w:t>
      </w:r>
    </w:p>
    <w:p w:rsidR="00C91A15" w:rsidRPr="00A5002F" w:rsidRDefault="00C91A15" w:rsidP="00C91A15">
      <w:pPr>
        <w:numPr>
          <w:ilvl w:val="0"/>
          <w:numId w:val="16"/>
        </w:numPr>
        <w:shd w:val="clear" w:color="auto" w:fill="FFFFFF"/>
        <w:rPr>
          <w:color w:val="000000"/>
        </w:rPr>
      </w:pPr>
      <w:r w:rsidRPr="00A5002F">
        <w:rPr>
          <w:rStyle w:val="c10"/>
          <w:color w:val="000000"/>
        </w:rPr>
        <w:t>Держать ножницы острыми концами вниз;</w:t>
      </w:r>
    </w:p>
    <w:p w:rsidR="00C91A15" w:rsidRPr="00A5002F" w:rsidRDefault="00C91A15" w:rsidP="00C91A15">
      <w:pPr>
        <w:numPr>
          <w:ilvl w:val="0"/>
          <w:numId w:val="16"/>
        </w:numPr>
        <w:shd w:val="clear" w:color="auto" w:fill="FFFFFF"/>
        <w:rPr>
          <w:color w:val="000000"/>
        </w:rPr>
      </w:pPr>
      <w:r w:rsidRPr="00A5002F">
        <w:rPr>
          <w:rStyle w:val="c10"/>
          <w:color w:val="000000"/>
        </w:rPr>
        <w:t>оставлять их на столе с раскрытыми лезвиями;</w:t>
      </w:r>
    </w:p>
    <w:p w:rsidR="00C91A15" w:rsidRPr="00A5002F" w:rsidRDefault="00C91A15" w:rsidP="00C91A15">
      <w:pPr>
        <w:numPr>
          <w:ilvl w:val="0"/>
          <w:numId w:val="16"/>
        </w:numPr>
        <w:shd w:val="clear" w:color="auto" w:fill="FFFFFF"/>
        <w:rPr>
          <w:color w:val="000000"/>
        </w:rPr>
      </w:pPr>
      <w:r w:rsidRPr="00A5002F">
        <w:rPr>
          <w:rStyle w:val="c10"/>
          <w:color w:val="000000"/>
        </w:rPr>
        <w:t>передавать их закрытыми кольцами вперед;</w:t>
      </w:r>
    </w:p>
    <w:p w:rsidR="00C91A15" w:rsidRPr="00A5002F" w:rsidRDefault="00C91A15" w:rsidP="00C91A15">
      <w:pPr>
        <w:numPr>
          <w:ilvl w:val="0"/>
          <w:numId w:val="16"/>
        </w:numPr>
        <w:shd w:val="clear" w:color="auto" w:fill="FFFFFF"/>
        <w:rPr>
          <w:color w:val="000000"/>
        </w:rPr>
      </w:pPr>
      <w:r w:rsidRPr="00A5002F">
        <w:rPr>
          <w:rStyle w:val="c10"/>
          <w:color w:val="000000"/>
        </w:rPr>
        <w:t>пальцы левой руки держать близко к лезвию;</w:t>
      </w:r>
    </w:p>
    <w:p w:rsidR="00C91A15" w:rsidRPr="00A5002F" w:rsidRDefault="00C91A15" w:rsidP="00C91A15">
      <w:pPr>
        <w:numPr>
          <w:ilvl w:val="0"/>
          <w:numId w:val="16"/>
        </w:numPr>
        <w:shd w:val="clear" w:color="auto" w:fill="FFFFFF"/>
        <w:rPr>
          <w:color w:val="000000"/>
        </w:rPr>
      </w:pPr>
      <w:r w:rsidRPr="00A5002F">
        <w:rPr>
          <w:rStyle w:val="c10"/>
          <w:color w:val="000000"/>
        </w:rPr>
        <w:t>хранить ножницы после работы в футляре.</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8. Технология – это:</w:t>
      </w:r>
    </w:p>
    <w:p w:rsidR="00C91A15" w:rsidRPr="00A5002F" w:rsidRDefault="00C91A15" w:rsidP="00C91A15">
      <w:pPr>
        <w:numPr>
          <w:ilvl w:val="0"/>
          <w:numId w:val="17"/>
        </w:numPr>
        <w:shd w:val="clear" w:color="auto" w:fill="FFFFFF"/>
        <w:rPr>
          <w:color w:val="000000"/>
        </w:rPr>
      </w:pPr>
      <w:r w:rsidRPr="00A5002F">
        <w:rPr>
          <w:rStyle w:val="c10"/>
          <w:color w:val="000000"/>
        </w:rPr>
        <w:t>знания о технике;</w:t>
      </w:r>
    </w:p>
    <w:p w:rsidR="00C91A15" w:rsidRPr="00A5002F" w:rsidRDefault="00C91A15" w:rsidP="00C91A15">
      <w:pPr>
        <w:numPr>
          <w:ilvl w:val="0"/>
          <w:numId w:val="17"/>
        </w:numPr>
        <w:shd w:val="clear" w:color="auto" w:fill="FFFFFF"/>
        <w:rPr>
          <w:color w:val="000000"/>
        </w:rPr>
      </w:pPr>
      <w:r w:rsidRPr="00A5002F">
        <w:rPr>
          <w:rStyle w:val="c10"/>
          <w:color w:val="000000"/>
        </w:rPr>
        <w:t>способы и приемы выполнения работы.</w:t>
      </w:r>
    </w:p>
    <w:p w:rsidR="00C91A15" w:rsidRPr="00A5002F" w:rsidRDefault="00C91A15" w:rsidP="00C91A15">
      <w:pPr>
        <w:pStyle w:val="c11"/>
        <w:shd w:val="clear" w:color="auto" w:fill="FFFFFF"/>
        <w:spacing w:before="0" w:beforeAutospacing="0" w:after="0" w:afterAutospacing="0"/>
        <w:jc w:val="both"/>
        <w:rPr>
          <w:color w:val="000000"/>
        </w:rPr>
      </w:pPr>
      <w:r w:rsidRPr="00A5002F">
        <w:rPr>
          <w:rStyle w:val="c10"/>
          <w:color w:val="000000"/>
        </w:rPr>
        <w:t>9.</w:t>
      </w:r>
      <w:r w:rsidRPr="00A5002F">
        <w:rPr>
          <w:rStyle w:val="apple-converted-space"/>
          <w:color w:val="000000"/>
        </w:rPr>
        <w:t> </w:t>
      </w:r>
      <w:r w:rsidRPr="00A5002F">
        <w:rPr>
          <w:rStyle w:val="c27"/>
          <w:b/>
          <w:bCs/>
          <w:color w:val="000000"/>
          <w:shd w:val="clear" w:color="auto" w:fill="FFFFFF"/>
        </w:rPr>
        <w:t>Орига́ми</w:t>
      </w:r>
      <w:r w:rsidRPr="00A5002F">
        <w:rPr>
          <w:rStyle w:val="c36"/>
          <w:color w:val="000000"/>
          <w:shd w:val="clear" w:color="auto" w:fill="FFFFFF"/>
        </w:rPr>
        <w:t> (с японского - «сложенная бумага») — вид </w:t>
      </w:r>
      <w:hyperlink r:id="rId53" w:history="1">
        <w:r w:rsidRPr="00A5002F">
          <w:rPr>
            <w:rStyle w:val="a4"/>
            <w:shd w:val="clear" w:color="auto" w:fill="FFFFFF"/>
          </w:rPr>
          <w:t>декоративно-прикладного искусства</w:t>
        </w:r>
      </w:hyperlink>
      <w:r w:rsidRPr="00A5002F">
        <w:rPr>
          <w:rStyle w:val="c36"/>
          <w:color w:val="000000"/>
          <w:shd w:val="clear" w:color="auto" w:fill="FFFFFF"/>
        </w:rPr>
        <w:t> складывания фигурок из </w:t>
      </w:r>
      <w:hyperlink r:id="rId54" w:history="1">
        <w:r w:rsidRPr="00A5002F">
          <w:rPr>
            <w:rStyle w:val="a4"/>
            <w:shd w:val="clear" w:color="auto" w:fill="FFFFFF"/>
          </w:rPr>
          <w:t>бумаги</w:t>
        </w:r>
      </w:hyperlink>
      <w:r w:rsidRPr="00A5002F">
        <w:rPr>
          <w:rStyle w:val="c36"/>
          <w:color w:val="000000"/>
          <w:shd w:val="clear" w:color="auto" w:fill="FFFFFF"/>
        </w:rPr>
        <w:t>. Искусство оригами своими корнями уходит в Древний Китай, где и была изобретена бумага, но развивалось в </w:t>
      </w:r>
      <w:hyperlink r:id="rId55" w:history="1">
        <w:r w:rsidRPr="00A5002F">
          <w:rPr>
            <w:rStyle w:val="a4"/>
            <w:shd w:val="clear" w:color="auto" w:fill="FFFFFF"/>
          </w:rPr>
          <w:t>Японии</w:t>
        </w:r>
      </w:hyperlink>
      <w:r w:rsidRPr="00A5002F">
        <w:rPr>
          <w:rStyle w:val="c32"/>
          <w:color w:val="000000"/>
          <w:shd w:val="clear" w:color="auto" w:fill="FFFFFF"/>
        </w:rPr>
        <w:t>. Оригами стало значительной частью японских церемоний. Самураи обменивались подарками - символами удачи, сложенными из бумажных лент. Сложенные из бумаги бабочки использовались во время празднования </w:t>
      </w:r>
      <w:hyperlink r:id="rId56" w:history="1">
        <w:r w:rsidRPr="00A5002F">
          <w:rPr>
            <w:rStyle w:val="a4"/>
            <w:shd w:val="clear" w:color="auto" w:fill="FFFFFF"/>
          </w:rPr>
          <w:t>свадеб.</w:t>
        </w:r>
      </w:hyperlink>
      <w:hyperlink r:id="rId57" w:history="1">
        <w:r w:rsidRPr="00A5002F">
          <w:rPr>
            <w:rStyle w:val="a4"/>
            <w:shd w:val="clear" w:color="auto" w:fill="FFFFFF"/>
          </w:rPr>
          <w:t> </w:t>
        </w:r>
      </w:hyperlink>
      <w:r w:rsidRPr="00A5002F">
        <w:rPr>
          <w:rStyle w:val="c36"/>
          <w:color w:val="000000"/>
          <w:shd w:val="clear" w:color="auto" w:fill="FFFFFF"/>
        </w:rPr>
        <w:t> В наши дни  на занятиях в российских и зарубежных школах оригами применяют для развития детской моторики. В настоящий момент оригами превратилось по-настоящему в международное искусство.</w:t>
      </w:r>
    </w:p>
    <w:p w:rsidR="00C91A15" w:rsidRPr="00A5002F" w:rsidRDefault="00C91A15" w:rsidP="00C91A15">
      <w:pPr>
        <w:pStyle w:val="c11"/>
        <w:shd w:val="clear" w:color="auto" w:fill="FFFFFF"/>
        <w:spacing w:before="0" w:beforeAutospacing="0" w:after="0" w:afterAutospacing="0"/>
        <w:jc w:val="both"/>
        <w:rPr>
          <w:b/>
          <w:color w:val="000000"/>
        </w:rPr>
      </w:pPr>
      <w:r w:rsidRPr="00A5002F">
        <w:rPr>
          <w:rStyle w:val="c48"/>
          <w:b/>
          <w:color w:val="000000"/>
        </w:rPr>
        <w:t>Где впервые появилось искусство оригами?</w:t>
      </w:r>
    </w:p>
    <w:p w:rsidR="00C91A15" w:rsidRPr="00A5002F" w:rsidRDefault="00C91A15" w:rsidP="00C91A15">
      <w:pPr>
        <w:numPr>
          <w:ilvl w:val="0"/>
          <w:numId w:val="18"/>
        </w:numPr>
        <w:shd w:val="clear" w:color="auto" w:fill="FFFFFF"/>
        <w:rPr>
          <w:color w:val="000000"/>
        </w:rPr>
      </w:pPr>
      <w:r w:rsidRPr="00A5002F">
        <w:rPr>
          <w:rStyle w:val="c10"/>
          <w:color w:val="000000"/>
        </w:rPr>
        <w:t>В Китае;</w:t>
      </w:r>
    </w:p>
    <w:p w:rsidR="00C91A15" w:rsidRPr="00A5002F" w:rsidRDefault="00C91A15" w:rsidP="00C91A15">
      <w:pPr>
        <w:numPr>
          <w:ilvl w:val="0"/>
          <w:numId w:val="18"/>
        </w:numPr>
        <w:shd w:val="clear" w:color="auto" w:fill="FFFFFF"/>
        <w:rPr>
          <w:color w:val="000000"/>
        </w:rPr>
      </w:pPr>
      <w:r w:rsidRPr="00A5002F">
        <w:rPr>
          <w:rStyle w:val="c10"/>
          <w:color w:val="000000"/>
        </w:rPr>
        <w:t>в Японии;</w:t>
      </w:r>
    </w:p>
    <w:p w:rsidR="00C91A15" w:rsidRPr="00A5002F" w:rsidRDefault="00C91A15" w:rsidP="00C91A15">
      <w:pPr>
        <w:numPr>
          <w:ilvl w:val="0"/>
          <w:numId w:val="18"/>
        </w:numPr>
        <w:shd w:val="clear" w:color="auto" w:fill="FFFFFF"/>
        <w:rPr>
          <w:color w:val="000000"/>
        </w:rPr>
      </w:pPr>
      <w:r w:rsidRPr="00A5002F">
        <w:rPr>
          <w:rStyle w:val="c10"/>
          <w:color w:val="000000"/>
        </w:rPr>
        <w:t>в России.</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10. Вставь пропущенное слово.</w:t>
      </w:r>
    </w:p>
    <w:p w:rsidR="00C91A15" w:rsidRPr="00A5002F" w:rsidRDefault="00C91A15" w:rsidP="00C91A15">
      <w:pPr>
        <w:pStyle w:val="c24"/>
        <w:shd w:val="clear" w:color="auto" w:fill="FFFFFF"/>
        <w:spacing w:before="0" w:beforeAutospacing="0" w:after="0" w:afterAutospacing="0"/>
        <w:rPr>
          <w:color w:val="000000"/>
        </w:rPr>
      </w:pPr>
      <w:r w:rsidRPr="00A5002F">
        <w:rPr>
          <w:rStyle w:val="c8"/>
          <w:b/>
          <w:bCs/>
          <w:color w:val="000000"/>
        </w:rPr>
        <w:t>Гончар</w:t>
      </w:r>
      <w:r w:rsidRPr="00A5002F">
        <w:rPr>
          <w:rStyle w:val="c10"/>
          <w:color w:val="000000"/>
        </w:rPr>
        <w:t> – это мастер, делающий посуду из _____________________</w:t>
      </w:r>
    </w:p>
    <w:p w:rsidR="00C91A15" w:rsidRPr="00A5002F" w:rsidRDefault="00C91A15" w:rsidP="00C91A15">
      <w:pPr>
        <w:pStyle w:val="c24"/>
        <w:shd w:val="clear" w:color="auto" w:fill="FFFFFF"/>
        <w:spacing w:before="0" w:beforeAutospacing="0" w:after="0" w:afterAutospacing="0"/>
        <w:rPr>
          <w:color w:val="000000"/>
        </w:rPr>
      </w:pPr>
      <w:r w:rsidRPr="00A5002F">
        <w:rPr>
          <w:rStyle w:val="c10"/>
          <w:b/>
          <w:color w:val="000000"/>
        </w:rPr>
        <w:t>11. Выбери и допиши правильный вариант.</w:t>
      </w:r>
      <w:r w:rsidRPr="00A5002F">
        <w:rPr>
          <w:rStyle w:val="c6"/>
          <w:color w:val="000000"/>
        </w:rPr>
        <w:t> </w:t>
      </w:r>
      <w:r w:rsidRPr="00A5002F">
        <w:rPr>
          <w:rStyle w:val="c8"/>
          <w:b/>
          <w:bCs/>
          <w:color w:val="000000"/>
        </w:rPr>
        <w:t>Бумага</w:t>
      </w:r>
      <w:r w:rsidRPr="00A5002F">
        <w:rPr>
          <w:rStyle w:val="c10"/>
          <w:color w:val="000000"/>
        </w:rPr>
        <w:t> – это _______________.</w:t>
      </w:r>
    </w:p>
    <w:p w:rsidR="00C91A15" w:rsidRPr="00A5002F" w:rsidRDefault="00C91A15" w:rsidP="00C91A15">
      <w:pPr>
        <w:numPr>
          <w:ilvl w:val="0"/>
          <w:numId w:val="19"/>
        </w:numPr>
        <w:shd w:val="clear" w:color="auto" w:fill="FFFFFF"/>
        <w:rPr>
          <w:color w:val="000000"/>
        </w:rPr>
      </w:pPr>
      <w:r w:rsidRPr="00A5002F">
        <w:rPr>
          <w:rStyle w:val="c10"/>
          <w:color w:val="000000"/>
        </w:rPr>
        <w:t>материал;</w:t>
      </w:r>
    </w:p>
    <w:p w:rsidR="00C91A15" w:rsidRPr="00A5002F" w:rsidRDefault="00C91A15" w:rsidP="00C91A15">
      <w:pPr>
        <w:numPr>
          <w:ilvl w:val="0"/>
          <w:numId w:val="19"/>
        </w:numPr>
        <w:shd w:val="clear" w:color="auto" w:fill="FFFFFF"/>
        <w:rPr>
          <w:color w:val="000000"/>
        </w:rPr>
      </w:pPr>
      <w:r w:rsidRPr="00A5002F">
        <w:rPr>
          <w:rStyle w:val="c10"/>
          <w:color w:val="000000"/>
        </w:rPr>
        <w:t>инструмент;</w:t>
      </w:r>
    </w:p>
    <w:p w:rsidR="00C91A15" w:rsidRPr="00A5002F" w:rsidRDefault="00C91A15" w:rsidP="00C91A15">
      <w:pPr>
        <w:numPr>
          <w:ilvl w:val="0"/>
          <w:numId w:val="19"/>
        </w:numPr>
        <w:shd w:val="clear" w:color="auto" w:fill="FFFFFF"/>
        <w:rPr>
          <w:color w:val="000000"/>
        </w:rPr>
      </w:pPr>
      <w:r w:rsidRPr="00A5002F">
        <w:rPr>
          <w:rStyle w:val="c10"/>
          <w:color w:val="000000"/>
        </w:rPr>
        <w:t>приспособление.</w:t>
      </w:r>
    </w:p>
    <w:p w:rsidR="00C91A15" w:rsidRPr="00A5002F" w:rsidRDefault="00C91A15" w:rsidP="00C91A15">
      <w:pPr>
        <w:pStyle w:val="c24"/>
        <w:shd w:val="clear" w:color="auto" w:fill="FFFFFF"/>
        <w:spacing w:before="0" w:beforeAutospacing="0" w:after="0" w:afterAutospacing="0"/>
        <w:rPr>
          <w:color w:val="000000"/>
        </w:rPr>
      </w:pPr>
      <w:r w:rsidRPr="00A5002F">
        <w:rPr>
          <w:rStyle w:val="c10"/>
          <w:b/>
          <w:color w:val="000000"/>
        </w:rPr>
        <w:t>12. Бумагу делают из</w:t>
      </w:r>
      <w:r w:rsidRPr="00A5002F">
        <w:rPr>
          <w:rStyle w:val="c10"/>
          <w:color w:val="000000"/>
        </w:rPr>
        <w:t xml:space="preserve"> _______________________________________.</w:t>
      </w:r>
    </w:p>
    <w:p w:rsidR="00C91A15" w:rsidRPr="00A5002F" w:rsidRDefault="00C91A15" w:rsidP="00C91A15">
      <w:pPr>
        <w:pStyle w:val="c24"/>
        <w:shd w:val="clear" w:color="auto" w:fill="FFFFFF"/>
        <w:spacing w:before="0" w:beforeAutospacing="0" w:after="0" w:afterAutospacing="0"/>
        <w:rPr>
          <w:color w:val="000000"/>
        </w:rPr>
      </w:pPr>
      <w:r w:rsidRPr="00A5002F">
        <w:rPr>
          <w:rStyle w:val="c10"/>
          <w:b/>
          <w:color w:val="000000"/>
        </w:rPr>
        <w:t>13.Напиши, что относится к природным материалам</w:t>
      </w:r>
      <w:r w:rsidRPr="00A5002F">
        <w:rPr>
          <w:rStyle w:val="c10"/>
          <w:color w:val="000000"/>
        </w:rPr>
        <w:t>:</w:t>
      </w:r>
    </w:p>
    <w:p w:rsidR="00C91A15" w:rsidRPr="00A5002F" w:rsidRDefault="00C91A15" w:rsidP="00C91A15">
      <w:pPr>
        <w:pStyle w:val="c24"/>
        <w:shd w:val="clear" w:color="auto" w:fill="FFFFFF"/>
        <w:spacing w:before="0" w:beforeAutospacing="0" w:after="0" w:afterAutospacing="0"/>
        <w:rPr>
          <w:color w:val="000000"/>
        </w:rPr>
      </w:pPr>
      <w:r w:rsidRPr="00A5002F">
        <w:rPr>
          <w:rStyle w:val="c10"/>
          <w:color w:val="000000"/>
        </w:rPr>
        <w:t>1.______________, 2.______________, 3.______________, 4.________________.</w:t>
      </w:r>
    </w:p>
    <w:p w:rsidR="00C91A15" w:rsidRPr="00A5002F" w:rsidRDefault="00C91A15" w:rsidP="00C91A15">
      <w:pPr>
        <w:pStyle w:val="c24"/>
        <w:shd w:val="clear" w:color="auto" w:fill="FFFFFF"/>
        <w:spacing w:before="0" w:beforeAutospacing="0" w:after="0" w:afterAutospacing="0"/>
        <w:rPr>
          <w:color w:val="000000"/>
        </w:rPr>
      </w:pPr>
      <w:r w:rsidRPr="00A5002F">
        <w:rPr>
          <w:rStyle w:val="c10"/>
          <w:b/>
          <w:color w:val="000000"/>
        </w:rPr>
        <w:t>14. Способ создания изображений, когда на бумагу, ткань или другую основу накладывают и приклеивают разноцветные части композиции из ткани, бумаги, цветов, листьев, семян и других материалов</w:t>
      </w:r>
      <w:r w:rsidRPr="00A5002F">
        <w:rPr>
          <w:rStyle w:val="c10"/>
          <w:color w:val="000000"/>
        </w:rPr>
        <w:t xml:space="preserve"> – это ________________________.</w:t>
      </w:r>
    </w:p>
    <w:p w:rsidR="00C91A15" w:rsidRPr="00A5002F" w:rsidRDefault="00C91A15" w:rsidP="00C91A15">
      <w:pPr>
        <w:pStyle w:val="c24"/>
        <w:shd w:val="clear" w:color="auto" w:fill="FFFFFF"/>
        <w:spacing w:before="0" w:beforeAutospacing="0" w:after="0" w:afterAutospacing="0"/>
        <w:rPr>
          <w:b/>
          <w:color w:val="000000"/>
        </w:rPr>
      </w:pPr>
      <w:r w:rsidRPr="00A5002F">
        <w:rPr>
          <w:rStyle w:val="c10"/>
          <w:b/>
          <w:color w:val="000000"/>
        </w:rPr>
        <w:t>15. Выбери инструменты для работы с пластилином:</w:t>
      </w:r>
    </w:p>
    <w:p w:rsidR="00C91A15" w:rsidRPr="00A5002F" w:rsidRDefault="00C91A15" w:rsidP="00C91A15">
      <w:pPr>
        <w:numPr>
          <w:ilvl w:val="0"/>
          <w:numId w:val="20"/>
        </w:numPr>
        <w:shd w:val="clear" w:color="auto" w:fill="FFFFFF"/>
        <w:rPr>
          <w:color w:val="000000"/>
        </w:rPr>
      </w:pPr>
      <w:r w:rsidRPr="00A5002F">
        <w:rPr>
          <w:rStyle w:val="c10"/>
          <w:color w:val="000000"/>
        </w:rPr>
        <w:t>посуда с водой;</w:t>
      </w:r>
    </w:p>
    <w:p w:rsidR="00C91A15" w:rsidRPr="00A5002F" w:rsidRDefault="00C91A15" w:rsidP="00C91A15">
      <w:pPr>
        <w:numPr>
          <w:ilvl w:val="0"/>
          <w:numId w:val="20"/>
        </w:numPr>
        <w:shd w:val="clear" w:color="auto" w:fill="FFFFFF"/>
        <w:rPr>
          <w:color w:val="000000"/>
        </w:rPr>
      </w:pPr>
      <w:r w:rsidRPr="00A5002F">
        <w:rPr>
          <w:rStyle w:val="c10"/>
          <w:color w:val="000000"/>
        </w:rPr>
        <w:t>стеки;</w:t>
      </w:r>
    </w:p>
    <w:p w:rsidR="00C91A15" w:rsidRPr="00A5002F" w:rsidRDefault="00C91A15" w:rsidP="00C91A15">
      <w:pPr>
        <w:numPr>
          <w:ilvl w:val="0"/>
          <w:numId w:val="20"/>
        </w:numPr>
        <w:shd w:val="clear" w:color="auto" w:fill="FFFFFF"/>
        <w:rPr>
          <w:color w:val="000000"/>
        </w:rPr>
      </w:pPr>
      <w:r w:rsidRPr="00A5002F">
        <w:rPr>
          <w:rStyle w:val="c10"/>
          <w:color w:val="000000"/>
        </w:rPr>
        <w:t>подкладная доска;</w:t>
      </w:r>
    </w:p>
    <w:p w:rsidR="00C91A15" w:rsidRPr="00A5002F" w:rsidRDefault="00C91A15" w:rsidP="00C91A15">
      <w:pPr>
        <w:numPr>
          <w:ilvl w:val="0"/>
          <w:numId w:val="20"/>
        </w:numPr>
        <w:shd w:val="clear" w:color="auto" w:fill="FFFFFF"/>
        <w:rPr>
          <w:color w:val="000000"/>
        </w:rPr>
      </w:pPr>
      <w:r w:rsidRPr="00A5002F">
        <w:rPr>
          <w:rStyle w:val="c10"/>
          <w:color w:val="000000"/>
        </w:rPr>
        <w:t>катушечные нитки.</w:t>
      </w:r>
    </w:p>
    <w:p w:rsidR="00A30813" w:rsidRPr="00A5002F" w:rsidRDefault="00A30813" w:rsidP="00C55D14">
      <w:pPr>
        <w:shd w:val="clear" w:color="auto" w:fill="FFFFFF"/>
        <w:jc w:val="both"/>
        <w:rPr>
          <w:b/>
        </w:rPr>
      </w:pPr>
    </w:p>
    <w:p w:rsidR="00A5002F" w:rsidRPr="00A5002F" w:rsidRDefault="00A5002F" w:rsidP="00A5002F">
      <w:pPr>
        <w:pStyle w:val="c24"/>
        <w:shd w:val="clear" w:color="auto" w:fill="FFFFFF"/>
        <w:spacing w:before="0" w:beforeAutospacing="0" w:after="0" w:afterAutospacing="0"/>
        <w:rPr>
          <w:color w:val="000000"/>
        </w:rPr>
      </w:pPr>
      <w:r w:rsidRPr="00A5002F">
        <w:rPr>
          <w:rStyle w:val="c8"/>
          <w:b/>
          <w:bCs/>
          <w:color w:val="000000"/>
        </w:rPr>
        <w:t xml:space="preserve">                                           </w:t>
      </w:r>
      <w:r>
        <w:rPr>
          <w:rStyle w:val="c8"/>
          <w:b/>
          <w:bCs/>
          <w:color w:val="000000"/>
        </w:rPr>
        <w:t xml:space="preserve">                                   </w:t>
      </w:r>
      <w:r w:rsidRPr="00A5002F">
        <w:rPr>
          <w:rStyle w:val="c8"/>
          <w:b/>
          <w:bCs/>
          <w:color w:val="000000"/>
        </w:rPr>
        <w:t xml:space="preserve"> Ответы</w:t>
      </w:r>
    </w:p>
    <w:tbl>
      <w:tblPr>
        <w:tblW w:w="11717"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2380"/>
        <w:gridCol w:w="4305"/>
        <w:gridCol w:w="5032"/>
      </w:tblGrid>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 вопроса</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Правильный ответ</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Количество баллов</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1, 3, 4</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3</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2.</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3.</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2</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4.</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1, 2</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2</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5.</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4, 2, 3, 1, 5</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5</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6.</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1, 3, 5</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3</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7.</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2, 4</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2</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8.</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2</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9.</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10.</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Из глины</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11.</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материал</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12.</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Из древесины</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13.</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Листья, плоды, семена, камень, ракушки и т.п.</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2</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14.</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аппликация</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15.</w:t>
            </w:r>
          </w:p>
        </w:tc>
        <w:tc>
          <w:tcPr>
            <w:tcW w:w="21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13"/>
              <w:spacing w:before="0" w:beforeAutospacing="0" w:after="0" w:afterAutospacing="0" w:line="0" w:lineRule="atLeast"/>
              <w:rPr>
                <w:color w:val="000000"/>
              </w:rPr>
            </w:pPr>
            <w:r w:rsidRPr="00A5002F">
              <w:rPr>
                <w:rStyle w:val="c8"/>
                <w:b/>
                <w:bCs/>
                <w:color w:val="000000"/>
              </w:rPr>
              <w:t>2</w:t>
            </w: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1</w:t>
            </w:r>
          </w:p>
        </w:tc>
      </w:tr>
      <w:tr w:rsidR="00A5002F" w:rsidRPr="00A5002F" w:rsidTr="00A5002F">
        <w:tc>
          <w:tcPr>
            <w:tcW w:w="334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rPr>
                <w:color w:val="666666"/>
              </w:rPr>
            </w:pPr>
          </w:p>
        </w:tc>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5002F" w:rsidRPr="00A5002F" w:rsidRDefault="00A5002F">
            <w:pPr>
              <w:pStyle w:val="c5"/>
              <w:spacing w:before="0" w:beforeAutospacing="0" w:after="0" w:afterAutospacing="0" w:line="0" w:lineRule="atLeast"/>
              <w:jc w:val="center"/>
              <w:rPr>
                <w:color w:val="000000"/>
              </w:rPr>
            </w:pPr>
            <w:r w:rsidRPr="00A5002F">
              <w:rPr>
                <w:rStyle w:val="c8"/>
                <w:b/>
                <w:bCs/>
                <w:color w:val="000000"/>
              </w:rPr>
              <w:t>26 баллов</w:t>
            </w:r>
          </w:p>
        </w:tc>
      </w:tr>
    </w:tbl>
    <w:p w:rsidR="00A30813" w:rsidRPr="00A5002F" w:rsidRDefault="00A30813" w:rsidP="00C55D14">
      <w:pPr>
        <w:shd w:val="clear" w:color="auto" w:fill="FFFFFF"/>
        <w:jc w:val="both"/>
        <w:rPr>
          <w:b/>
        </w:rPr>
      </w:pPr>
    </w:p>
    <w:p w:rsidR="00A5002F" w:rsidRPr="00A5002F" w:rsidRDefault="00A5002F" w:rsidP="00A5002F">
      <w:pPr>
        <w:shd w:val="clear" w:color="auto" w:fill="FFFFFF"/>
        <w:jc w:val="both"/>
        <w:rPr>
          <w:b/>
        </w:rPr>
      </w:pPr>
      <w:r w:rsidRPr="00A5002F">
        <w:rPr>
          <w:b/>
        </w:rPr>
        <w:t>«5» - от 25 до 26 баллов;</w:t>
      </w:r>
    </w:p>
    <w:p w:rsidR="00A5002F" w:rsidRPr="00A5002F" w:rsidRDefault="00A5002F" w:rsidP="00A5002F">
      <w:pPr>
        <w:shd w:val="clear" w:color="auto" w:fill="FFFFFF"/>
        <w:jc w:val="both"/>
        <w:rPr>
          <w:b/>
        </w:rPr>
      </w:pPr>
      <w:r w:rsidRPr="00A5002F">
        <w:rPr>
          <w:b/>
        </w:rPr>
        <w:t>«4» - от 24 до 19 баллов;</w:t>
      </w:r>
    </w:p>
    <w:p w:rsidR="00A5002F" w:rsidRPr="00A5002F" w:rsidRDefault="00A5002F" w:rsidP="00A5002F">
      <w:pPr>
        <w:shd w:val="clear" w:color="auto" w:fill="FFFFFF"/>
        <w:jc w:val="both"/>
        <w:rPr>
          <w:b/>
        </w:rPr>
      </w:pPr>
      <w:r w:rsidRPr="00A5002F">
        <w:rPr>
          <w:b/>
        </w:rPr>
        <w:t>«3» - от 18 до 14 баллов;</w:t>
      </w:r>
    </w:p>
    <w:p w:rsidR="00A30813" w:rsidRPr="00A5002F" w:rsidRDefault="00A5002F" w:rsidP="00A5002F">
      <w:pPr>
        <w:shd w:val="clear" w:color="auto" w:fill="FFFFFF"/>
        <w:jc w:val="both"/>
        <w:rPr>
          <w:b/>
        </w:rPr>
      </w:pPr>
      <w:r w:rsidRPr="00A5002F">
        <w:rPr>
          <w:b/>
        </w:rPr>
        <w:t>«2» - 13 и менее баллов.</w:t>
      </w:r>
    </w:p>
    <w:p w:rsidR="00A30813" w:rsidRPr="00A5002F" w:rsidRDefault="00A30813" w:rsidP="00C55D14">
      <w:pPr>
        <w:shd w:val="clear" w:color="auto" w:fill="FFFFFF"/>
        <w:jc w:val="both"/>
        <w:rPr>
          <w:b/>
        </w:rPr>
      </w:pPr>
    </w:p>
    <w:p w:rsidR="000B7C39" w:rsidRDefault="000B7C39" w:rsidP="00C55D14">
      <w:pPr>
        <w:shd w:val="clear" w:color="auto" w:fill="FFFFFF"/>
        <w:jc w:val="both"/>
        <w:rPr>
          <w:b/>
        </w:rPr>
      </w:pPr>
    </w:p>
    <w:p w:rsidR="00A5002F" w:rsidRDefault="00A5002F"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17A97" w:rsidRDefault="00E17A97" w:rsidP="00C55D14">
      <w:pPr>
        <w:shd w:val="clear" w:color="auto" w:fill="FFFFFF"/>
        <w:jc w:val="both"/>
        <w:rPr>
          <w:b/>
          <w:bCs/>
          <w:color w:val="000000"/>
          <w:spacing w:val="-3"/>
          <w:sz w:val="22"/>
        </w:rPr>
      </w:pPr>
    </w:p>
    <w:p w:rsidR="00E55E02" w:rsidRDefault="00E55E02" w:rsidP="00C55D14">
      <w:pPr>
        <w:shd w:val="clear" w:color="auto" w:fill="FFFFFF"/>
        <w:jc w:val="both"/>
        <w:rPr>
          <w:b/>
          <w:bCs/>
          <w:color w:val="000000"/>
          <w:spacing w:val="-3"/>
          <w:sz w:val="22"/>
        </w:rPr>
      </w:pPr>
    </w:p>
    <w:p w:rsidR="00E55E02" w:rsidRDefault="00E55E02" w:rsidP="00C55D14">
      <w:pPr>
        <w:shd w:val="clear" w:color="auto" w:fill="FFFFFF"/>
        <w:jc w:val="both"/>
        <w:rPr>
          <w:b/>
          <w:bCs/>
          <w:color w:val="000000"/>
          <w:spacing w:val="-3"/>
          <w:sz w:val="22"/>
        </w:rPr>
      </w:pPr>
    </w:p>
    <w:p w:rsidR="00E55E02" w:rsidRDefault="00E55E02"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p w:rsidR="000B7C39" w:rsidRDefault="000B7C39" w:rsidP="00C55D14">
      <w:pPr>
        <w:shd w:val="clear" w:color="auto" w:fill="FFFFFF"/>
        <w:jc w:val="both"/>
        <w:rPr>
          <w:b/>
          <w:bCs/>
          <w:color w:val="000000"/>
          <w:spacing w:val="-3"/>
          <w:sz w:val="22"/>
        </w:rPr>
      </w:pPr>
    </w:p>
    <w:tbl>
      <w:tblPr>
        <w:tblStyle w:val="a3"/>
        <w:tblW w:w="14786" w:type="dxa"/>
        <w:tblLayout w:type="fixed"/>
        <w:tblLook w:val="04A0" w:firstRow="1" w:lastRow="0" w:firstColumn="1" w:lastColumn="0" w:noHBand="0" w:noVBand="1"/>
      </w:tblPr>
      <w:tblGrid>
        <w:gridCol w:w="1096"/>
        <w:gridCol w:w="9927"/>
        <w:gridCol w:w="851"/>
        <w:gridCol w:w="1417"/>
        <w:gridCol w:w="1495"/>
      </w:tblGrid>
      <w:tr w:rsidR="008F3F24" w:rsidRPr="002359CF" w:rsidTr="00E15DCB">
        <w:tc>
          <w:tcPr>
            <w:tcW w:w="14786" w:type="dxa"/>
            <w:gridSpan w:val="5"/>
          </w:tcPr>
          <w:p w:rsidR="008F3F24" w:rsidRDefault="008F3F24" w:rsidP="00E15DCB">
            <w:pPr>
              <w:jc w:val="center"/>
              <w:rPr>
                <w:b/>
                <w:sz w:val="28"/>
                <w:szCs w:val="24"/>
              </w:rPr>
            </w:pPr>
            <w:r w:rsidRPr="002359CF">
              <w:rPr>
                <w:b/>
                <w:sz w:val="28"/>
                <w:szCs w:val="24"/>
              </w:rPr>
              <w:t>Календарно – тематическое планирование по технологии   1 класс</w:t>
            </w:r>
          </w:p>
          <w:p w:rsidR="008F3F24" w:rsidRDefault="008F3F24" w:rsidP="00E15DCB">
            <w:pPr>
              <w:jc w:val="center"/>
              <w:rPr>
                <w:b/>
                <w:sz w:val="28"/>
                <w:szCs w:val="24"/>
              </w:rPr>
            </w:pPr>
          </w:p>
          <w:p w:rsidR="008F3F24" w:rsidRDefault="008F3F24" w:rsidP="00E15DCB">
            <w:pPr>
              <w:rPr>
                <w:b/>
                <w:sz w:val="24"/>
                <w:szCs w:val="24"/>
              </w:rPr>
            </w:pPr>
            <w:r>
              <w:rPr>
                <w:b/>
                <w:sz w:val="24"/>
                <w:szCs w:val="24"/>
              </w:rPr>
              <w:t xml:space="preserve">          </w:t>
            </w:r>
            <w:r w:rsidRPr="005F3628">
              <w:rPr>
                <w:b/>
                <w:sz w:val="24"/>
                <w:szCs w:val="24"/>
              </w:rPr>
              <w:t>Проверочная работа -3</w:t>
            </w:r>
          </w:p>
          <w:p w:rsidR="008F3F24" w:rsidRPr="005F3628" w:rsidRDefault="008F3F24" w:rsidP="00E15DCB">
            <w:pPr>
              <w:rPr>
                <w:b/>
                <w:sz w:val="24"/>
                <w:szCs w:val="24"/>
              </w:rPr>
            </w:pPr>
            <w:r>
              <w:rPr>
                <w:b/>
                <w:sz w:val="24"/>
                <w:szCs w:val="24"/>
              </w:rPr>
              <w:t xml:space="preserve">          Проекты - 4</w:t>
            </w:r>
          </w:p>
          <w:p w:rsidR="008F3F24" w:rsidRPr="002359CF" w:rsidRDefault="008F3F24" w:rsidP="00E15DCB">
            <w:pPr>
              <w:jc w:val="center"/>
              <w:rPr>
                <w:b/>
                <w:sz w:val="24"/>
                <w:szCs w:val="24"/>
              </w:rPr>
            </w:pPr>
          </w:p>
        </w:tc>
      </w:tr>
      <w:tr w:rsidR="008F3F24" w:rsidRPr="002359CF" w:rsidTr="00E15DCB">
        <w:tc>
          <w:tcPr>
            <w:tcW w:w="1096" w:type="dxa"/>
          </w:tcPr>
          <w:p w:rsidR="008F3F24" w:rsidRPr="002359CF" w:rsidRDefault="008F3F24" w:rsidP="00E15DCB">
            <w:pPr>
              <w:jc w:val="center"/>
              <w:rPr>
                <w:b/>
                <w:sz w:val="24"/>
                <w:szCs w:val="24"/>
              </w:rPr>
            </w:pPr>
            <w:r w:rsidRPr="002359CF">
              <w:rPr>
                <w:b/>
                <w:sz w:val="24"/>
                <w:szCs w:val="24"/>
              </w:rPr>
              <w:t>№ п/п</w:t>
            </w:r>
          </w:p>
        </w:tc>
        <w:tc>
          <w:tcPr>
            <w:tcW w:w="9927" w:type="dxa"/>
          </w:tcPr>
          <w:p w:rsidR="008F3F24" w:rsidRPr="002359CF" w:rsidRDefault="008F3F24" w:rsidP="00E15DCB">
            <w:pPr>
              <w:jc w:val="center"/>
              <w:rPr>
                <w:b/>
                <w:sz w:val="24"/>
                <w:szCs w:val="24"/>
              </w:rPr>
            </w:pPr>
            <w:r w:rsidRPr="002359CF">
              <w:rPr>
                <w:b/>
                <w:sz w:val="24"/>
                <w:szCs w:val="24"/>
              </w:rPr>
              <w:t>Содержание урока</w:t>
            </w:r>
          </w:p>
        </w:tc>
        <w:tc>
          <w:tcPr>
            <w:tcW w:w="851" w:type="dxa"/>
          </w:tcPr>
          <w:p w:rsidR="008F3F24" w:rsidRPr="002359CF" w:rsidRDefault="008F3F24" w:rsidP="00E15DCB">
            <w:pPr>
              <w:jc w:val="center"/>
              <w:rPr>
                <w:b/>
                <w:sz w:val="24"/>
                <w:szCs w:val="24"/>
              </w:rPr>
            </w:pPr>
            <w:r w:rsidRPr="002359CF">
              <w:rPr>
                <w:b/>
                <w:sz w:val="24"/>
                <w:szCs w:val="24"/>
              </w:rPr>
              <w:t>Кол</w:t>
            </w:r>
            <w:r w:rsidRPr="002359CF">
              <w:rPr>
                <w:b/>
                <w:sz w:val="24"/>
                <w:szCs w:val="24"/>
                <w:lang w:val="en-US"/>
              </w:rPr>
              <w:t>-</w:t>
            </w:r>
            <w:r w:rsidRPr="002359CF">
              <w:rPr>
                <w:b/>
                <w:sz w:val="24"/>
                <w:szCs w:val="24"/>
              </w:rPr>
              <w:t>во  часов</w:t>
            </w:r>
          </w:p>
        </w:tc>
        <w:tc>
          <w:tcPr>
            <w:tcW w:w="1417" w:type="dxa"/>
          </w:tcPr>
          <w:p w:rsidR="008F3F24" w:rsidRPr="002359CF" w:rsidRDefault="008F3F24" w:rsidP="00E15DCB">
            <w:pPr>
              <w:jc w:val="center"/>
              <w:rPr>
                <w:b/>
                <w:sz w:val="24"/>
                <w:szCs w:val="24"/>
              </w:rPr>
            </w:pPr>
            <w:r w:rsidRPr="002359CF">
              <w:rPr>
                <w:b/>
                <w:sz w:val="24"/>
                <w:szCs w:val="24"/>
              </w:rPr>
              <w:t>Дата проведения</w:t>
            </w:r>
          </w:p>
        </w:tc>
        <w:tc>
          <w:tcPr>
            <w:tcW w:w="1495" w:type="dxa"/>
          </w:tcPr>
          <w:p w:rsidR="008F3F24" w:rsidRPr="002359CF" w:rsidRDefault="008F3F24" w:rsidP="00E15DCB">
            <w:pPr>
              <w:jc w:val="center"/>
              <w:rPr>
                <w:b/>
                <w:sz w:val="24"/>
                <w:szCs w:val="24"/>
              </w:rPr>
            </w:pPr>
            <w:r w:rsidRPr="002359CF">
              <w:rPr>
                <w:b/>
                <w:sz w:val="24"/>
                <w:szCs w:val="24"/>
              </w:rPr>
              <w:t>Примечание</w:t>
            </w:r>
          </w:p>
        </w:tc>
      </w:tr>
      <w:tr w:rsidR="00544EB7" w:rsidRPr="002359CF" w:rsidTr="00E15DCB">
        <w:tc>
          <w:tcPr>
            <w:tcW w:w="1096" w:type="dxa"/>
          </w:tcPr>
          <w:p w:rsidR="00544EB7" w:rsidRPr="002359CF" w:rsidRDefault="00544EB7" w:rsidP="00E15DCB">
            <w:pPr>
              <w:jc w:val="center"/>
              <w:rPr>
                <w:b/>
              </w:rPr>
            </w:pPr>
          </w:p>
        </w:tc>
        <w:tc>
          <w:tcPr>
            <w:tcW w:w="9927" w:type="dxa"/>
          </w:tcPr>
          <w:p w:rsidR="00544EB7" w:rsidRPr="002359CF" w:rsidRDefault="00544EB7" w:rsidP="00544EB7">
            <w:pPr>
              <w:rPr>
                <w:b/>
              </w:rPr>
            </w:pPr>
            <w:r>
              <w:rPr>
                <w:b/>
              </w:rPr>
              <w:t xml:space="preserve">Развивающая деятельность  </w:t>
            </w:r>
            <w:r w:rsidRPr="00544EB7">
              <w:rPr>
                <w:b/>
                <w:color w:val="FF0000"/>
              </w:rPr>
              <w:t>4 ч</w:t>
            </w:r>
            <w:r>
              <w:rPr>
                <w:b/>
                <w:color w:val="FF0000"/>
              </w:rPr>
              <w:t>аса</w:t>
            </w:r>
          </w:p>
        </w:tc>
        <w:tc>
          <w:tcPr>
            <w:tcW w:w="851" w:type="dxa"/>
          </w:tcPr>
          <w:p w:rsidR="00544EB7" w:rsidRPr="002359CF" w:rsidRDefault="00544EB7" w:rsidP="00E15DCB">
            <w:pPr>
              <w:jc w:val="center"/>
              <w:rPr>
                <w:b/>
              </w:rPr>
            </w:pPr>
          </w:p>
        </w:tc>
        <w:tc>
          <w:tcPr>
            <w:tcW w:w="1417" w:type="dxa"/>
          </w:tcPr>
          <w:p w:rsidR="00544EB7" w:rsidRPr="002359CF" w:rsidRDefault="00544EB7" w:rsidP="00E15DCB">
            <w:pPr>
              <w:jc w:val="center"/>
              <w:rPr>
                <w:b/>
              </w:rPr>
            </w:pPr>
          </w:p>
        </w:tc>
        <w:tc>
          <w:tcPr>
            <w:tcW w:w="1495" w:type="dxa"/>
          </w:tcPr>
          <w:p w:rsidR="00544EB7" w:rsidRPr="002359CF" w:rsidRDefault="00544EB7" w:rsidP="00E15DCB">
            <w:pPr>
              <w:jc w:val="center"/>
              <w:rPr>
                <w:b/>
              </w:rPr>
            </w:pPr>
          </w:p>
        </w:tc>
      </w:tr>
      <w:tr w:rsidR="008F3F24" w:rsidRPr="002359CF" w:rsidTr="00E15DCB">
        <w:tc>
          <w:tcPr>
            <w:tcW w:w="14786" w:type="dxa"/>
            <w:gridSpan w:val="5"/>
          </w:tcPr>
          <w:p w:rsidR="008F3F24" w:rsidRPr="002359CF" w:rsidRDefault="008F3F24" w:rsidP="00E15DCB">
            <w:pPr>
              <w:jc w:val="center"/>
              <w:rPr>
                <w:b/>
                <w:sz w:val="24"/>
                <w:szCs w:val="24"/>
              </w:rPr>
            </w:pPr>
            <w:r w:rsidRPr="002359CF">
              <w:rPr>
                <w:rFonts w:eastAsia="Calibri"/>
                <w:b/>
                <w:sz w:val="24"/>
                <w:szCs w:val="24"/>
              </w:rPr>
              <w:t>Давайте познакомимся</w:t>
            </w:r>
            <w:r w:rsidRPr="002359CF">
              <w:rPr>
                <w:b/>
                <w:sz w:val="24"/>
                <w:szCs w:val="24"/>
              </w:rPr>
              <w:t>.</w:t>
            </w:r>
            <w:r w:rsidRPr="002359CF">
              <w:rPr>
                <w:rFonts w:eastAsia="Calibri"/>
                <w:b/>
                <w:sz w:val="24"/>
                <w:szCs w:val="24"/>
              </w:rPr>
              <w:t xml:space="preserve"> </w:t>
            </w:r>
            <w:r w:rsidRPr="002359CF">
              <w:rPr>
                <w:rFonts w:eastAsia="Calibri"/>
                <w:b/>
                <w:color w:val="FF0000"/>
                <w:sz w:val="24"/>
                <w:szCs w:val="24"/>
              </w:rPr>
              <w:t>3 ч</w:t>
            </w:r>
            <w:r w:rsidRPr="002359CF">
              <w:rPr>
                <w:b/>
                <w:color w:val="FF0000"/>
                <w:sz w:val="24"/>
                <w:szCs w:val="24"/>
              </w:rPr>
              <w:t>аса</w:t>
            </w: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sz w:val="24"/>
                <w:szCs w:val="24"/>
              </w:rPr>
            </w:pPr>
            <w:r w:rsidRPr="002359CF">
              <w:rPr>
                <w:rFonts w:eastAsia="Calibri"/>
                <w:sz w:val="24"/>
                <w:szCs w:val="24"/>
              </w:rPr>
              <w:t>Путешествие по страницам учебника «Технология». Знакомство с учебником,  условными обозначениями, критериями оценки изделия. Правила техники безопасности на уроках технологии.</w:t>
            </w:r>
          </w:p>
        </w:tc>
        <w:tc>
          <w:tcPr>
            <w:tcW w:w="851" w:type="dxa"/>
          </w:tcPr>
          <w:p w:rsidR="008F3F24" w:rsidRPr="002359CF" w:rsidRDefault="008F3F24" w:rsidP="00E15DCB">
            <w:pPr>
              <w:rPr>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rPr>
                <w:sz w:val="24"/>
                <w:szCs w:val="24"/>
              </w:rPr>
            </w:pPr>
            <w:r w:rsidRPr="002359CF">
              <w:rPr>
                <w:rFonts w:eastAsia="Calibri"/>
                <w:sz w:val="24"/>
                <w:szCs w:val="24"/>
              </w:rPr>
              <w:t>Я и мои друзья. Знакомство с соседом по парте</w:t>
            </w:r>
            <w:r w:rsidRPr="002359CF">
              <w:rPr>
                <w:sz w:val="24"/>
                <w:szCs w:val="24"/>
              </w:rPr>
              <w:t>, сбор  информации о круге его интересов, осмысление собственных интересов и предпочтений.</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
                <w:bCs/>
                <w:sz w:val="24"/>
                <w:szCs w:val="24"/>
              </w:rPr>
            </w:pPr>
            <w:r w:rsidRPr="002359CF">
              <w:rPr>
                <w:rFonts w:eastAsia="Calibri"/>
                <w:bCs/>
                <w:sz w:val="24"/>
                <w:szCs w:val="24"/>
              </w:rPr>
              <w:t>Материалы и инструменты. Организация рабочего места. Знакомство со значением слова «технология»(название предмета и процесса изготовления изделия).Осмысление основных умений.</w:t>
            </w:r>
            <w:r w:rsidRPr="002359CF">
              <w:rPr>
                <w:rFonts w:eastAsiaTheme="minorEastAsia"/>
                <w:b/>
                <w:sz w:val="24"/>
                <w:szCs w:val="24"/>
              </w:rPr>
              <w:t xml:space="preserve"> </w:t>
            </w:r>
            <w:r w:rsidRPr="002359CF">
              <w:rPr>
                <w:rFonts w:eastAsia="Calibri"/>
                <w:bCs/>
                <w:sz w:val="24"/>
                <w:szCs w:val="24"/>
              </w:rPr>
              <w:t>Проверочная работа  по теме: «Давайте познакомимся».</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4786" w:type="dxa"/>
            <w:gridSpan w:val="5"/>
          </w:tcPr>
          <w:p w:rsidR="008F3F24" w:rsidRPr="002359CF" w:rsidRDefault="00544EB7" w:rsidP="00544EB7">
            <w:pPr>
              <w:rPr>
                <w:b/>
                <w:sz w:val="24"/>
                <w:szCs w:val="24"/>
              </w:rPr>
            </w:pPr>
            <w:r>
              <w:rPr>
                <w:b/>
                <w:sz w:val="24"/>
                <w:szCs w:val="24"/>
              </w:rPr>
              <w:t xml:space="preserve">                                                                                            </w:t>
            </w:r>
            <w:r w:rsidR="008F3F24" w:rsidRPr="002359CF">
              <w:rPr>
                <w:b/>
                <w:sz w:val="24"/>
                <w:szCs w:val="24"/>
              </w:rPr>
              <w:t xml:space="preserve">Человек и земля.  </w:t>
            </w:r>
            <w:r w:rsidR="008F3F24" w:rsidRPr="002359CF">
              <w:rPr>
                <w:rFonts w:eastAsia="Calibri"/>
                <w:b/>
                <w:color w:val="FF0000"/>
                <w:sz w:val="24"/>
                <w:szCs w:val="24"/>
              </w:rPr>
              <w:t>19</w:t>
            </w:r>
            <w:r w:rsidR="008F3F24" w:rsidRPr="002359CF">
              <w:rPr>
                <w:b/>
                <w:color w:val="FF0000"/>
                <w:sz w:val="24"/>
                <w:szCs w:val="24"/>
              </w:rPr>
              <w:t xml:space="preserve"> часов</w:t>
            </w: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Краски осени. Виды природных материалов. Подготовка природных материалов к работе, приемы и способы работы. Выполнение аппликации по заданному образцу. Понятия: аппликация, пресс, природные материалы, план выполнения работы. Аппликация из листьев «Зайчик».</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Пластилин.</w:t>
            </w:r>
            <w:r w:rsidRPr="002359CF">
              <w:rPr>
                <w:rFonts w:eastAsia="Calibri"/>
                <w:b/>
                <w:bCs/>
                <w:sz w:val="24"/>
                <w:szCs w:val="24"/>
              </w:rPr>
              <w:t xml:space="preserve"> </w:t>
            </w:r>
            <w:r w:rsidRPr="002359CF">
              <w:rPr>
                <w:rFonts w:eastAsia="Calibri"/>
                <w:bCs/>
                <w:sz w:val="24"/>
                <w:szCs w:val="24"/>
              </w:rPr>
              <w:t>Знакомство со свойствами пластилина. .Инструменты, используемые при работе с пластилином. Приемы работы с пластилином.</w:t>
            </w:r>
            <w:r w:rsidRPr="002359CF">
              <w:rPr>
                <w:rFonts w:eastAsia="Calibri"/>
                <w:i/>
                <w:sz w:val="24"/>
                <w:szCs w:val="24"/>
              </w:rPr>
              <w:t xml:space="preserve"> </w:t>
            </w:r>
            <w:r w:rsidRPr="002359CF">
              <w:rPr>
                <w:rFonts w:eastAsia="Calibri"/>
                <w:sz w:val="24"/>
                <w:szCs w:val="24"/>
              </w:rPr>
              <w:t>Понятия: «эскиз», «сборка</w:t>
            </w:r>
            <w:r w:rsidRPr="002359CF">
              <w:rPr>
                <w:rFonts w:eastAsia="Calibri"/>
                <w:i/>
                <w:sz w:val="24"/>
                <w:szCs w:val="24"/>
              </w:rPr>
              <w:t xml:space="preserve">». </w:t>
            </w:r>
            <w:r w:rsidRPr="002359CF">
              <w:rPr>
                <w:rFonts w:eastAsia="Calibri"/>
                <w:sz w:val="24"/>
                <w:szCs w:val="24"/>
              </w:rPr>
              <w:t>Аппликация  из пластилина «Ромашковая поляна».</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Растения. Использование растений человеком. Знакомство с частями растений. . Получение и сушка семян.</w:t>
            </w:r>
          </w:p>
        </w:tc>
        <w:tc>
          <w:tcPr>
            <w:tcW w:w="851" w:type="dxa"/>
          </w:tcPr>
          <w:p w:rsidR="008F3F24" w:rsidRPr="002359CF" w:rsidRDefault="008F3F24" w:rsidP="00E15DCB">
            <w:pPr>
              <w:rPr>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sz w:val="24"/>
                <w:szCs w:val="24"/>
              </w:rPr>
            </w:pPr>
            <w:r w:rsidRPr="002359CF">
              <w:rPr>
                <w:rFonts w:eastAsia="Calibri"/>
                <w:sz w:val="24"/>
                <w:szCs w:val="24"/>
              </w:rPr>
              <w:t>Знакомство с профессиями, связанными с земледелием. Заготовка семян..Проект «Осенний урожай». Приобретение первичных навыков работы над проектом под руководством учителя. Овощи из пластилина.</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sz w:val="24"/>
                <w:szCs w:val="24"/>
              </w:rPr>
            </w:pPr>
            <w:r w:rsidRPr="002359CF">
              <w:rPr>
                <w:rFonts w:eastAsia="Calibri"/>
                <w:sz w:val="24"/>
                <w:szCs w:val="24"/>
              </w:rPr>
              <w:t>Новый год. Освоение проектной деятельности: работа в парах, распределение ролей, представление работы, оценка готового изделия. Проект «Украшаем класс к Новому году». Украшение на елку. Разметка деталей по шаблону. Елочная игрушка из полосок бумаги.</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sz w:val="24"/>
                <w:szCs w:val="24"/>
              </w:rPr>
            </w:pPr>
            <w:r w:rsidRPr="002359CF">
              <w:rPr>
                <w:rFonts w:eastAsia="Calibri"/>
                <w:sz w:val="24"/>
                <w:szCs w:val="24"/>
              </w:rPr>
              <w:t>Работа с бумагой. Раскрой бумаги без ножниц(обрыв по контуру). Приклеивание бумажного изделия мыльным раствором к стеклу. Украшение на окно.</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Бумага. Виды и свойства бумаги. Приемы и способы работы с бумагой. Правила безопасной работы с ножницами. Знакомство с правилами разметки при помощи шаблона и сгибанием, соединение деталей изделия при помощи клея. Понятия : шаблон, симметрия. Волшебные фигуры.</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Знакомство с использованием бумаги и правилами экономного её расходования. Составление симметричного орнамента из геометрических фигур. Закладка из бумаги.</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Насекомые. Виды насекомых. Использование человеком продуктов жизнедеятельности пчел. Работа с природным материалом. Изделие «Пчелы и соты». Выполнение изделия по плану.</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 xml:space="preserve">Дикие животные. Виды диких животных. Работа с бумагой. Аппликация из журнальных вырезок. Правила работы в паре. </w:t>
            </w:r>
            <w:r w:rsidRPr="002359CF">
              <w:rPr>
                <w:sz w:val="24"/>
                <w:szCs w:val="24"/>
              </w:rPr>
              <w:t>Коллаж.  Проект «Дикие животные»..</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Домашние животные.. Виды домашних животных. Значение домашних животных в жизни человека. Работа с пластилином. Выполнение фигурок домашних животных «Котенок».</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Такие разные дома. Знакомство с видами домов и материалами, применяемыми при их постройке. Работа с бумагой и природным материалом. «Домик из веток».</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Понятия: макет,  гофрированный картон. Практическая работа по определению свойств гофрированного картона.. Выполнение макета домика из гофрированного картона и природных материалов.</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Посуда. Знакомство с видами посуды и материалами, из которых ее производят. Использование посуды. Работа с пластилином. Проект «Чайный сервиз».</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Понятия: сервировка, сервиз. Сервировка стола и правила поведения за столом. Выполнение разных изделий по одной технологии «Чашка», «Чайник», «Сахарница».  Работа в группах.</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 xml:space="preserve">Свет в доме. Знакомство с разнообразием осветительных приборов. Сравнение старинных и современных способов освещения жилища.. Изготовление модели торшера. Закрепление навыков вырезания окружности. Знакомство с правилами безопасной работы шилом. </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Одежда. Ткань. Нитки. Знакомство с видами одежды, ее назначением, материалами. Способы создания одежды. Виды тканей и нитей, их состав, свойства, назначение и применение в быту и на производстве. Создание разных видов кукол по одной технологии. Кукла из ниток.</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sz w:val="24"/>
                <w:szCs w:val="24"/>
              </w:rPr>
            </w:pPr>
            <w:r w:rsidRPr="002359CF">
              <w:rPr>
                <w:rFonts w:eastAsia="Calibri"/>
                <w:sz w:val="24"/>
                <w:szCs w:val="24"/>
              </w:rPr>
              <w:t>Учимся шить. Правила работы с иглой. Освоение строчки прямых стежков, строчки стежков с перевивом, змейкой, с перевивом спиралью. Пришивание пуговицы с двумя и четырьмя отверстиями.</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
                <w:bCs/>
                <w:sz w:val="24"/>
                <w:szCs w:val="24"/>
              </w:rPr>
            </w:pPr>
            <w:r w:rsidRPr="002359CF">
              <w:rPr>
                <w:rFonts w:eastAsia="Calibri"/>
                <w:bCs/>
                <w:sz w:val="24"/>
                <w:szCs w:val="24"/>
              </w:rPr>
              <w:t>Средства передвижения по земле. Значение средств передвижения в жизни человека. Правила соединения деталей конструктора. Работа с конструктором. Тачка.</w:t>
            </w:r>
            <w:r w:rsidRPr="002359CF">
              <w:rPr>
                <w:rFonts w:eastAsiaTheme="minorEastAsia"/>
                <w:b/>
                <w:sz w:val="24"/>
                <w:szCs w:val="24"/>
              </w:rPr>
              <w:t xml:space="preserve"> </w:t>
            </w:r>
            <w:r w:rsidRPr="002359CF">
              <w:rPr>
                <w:rFonts w:eastAsia="Calibri"/>
                <w:bCs/>
                <w:sz w:val="24"/>
                <w:szCs w:val="24"/>
              </w:rPr>
              <w:t>Проверочная работа  по теме: «Человек и земля».</w:t>
            </w:r>
            <w:r w:rsidRPr="002359CF">
              <w:rPr>
                <w:rFonts w:eastAsia="Calibri"/>
                <w:b/>
                <w:bCs/>
                <w:sz w:val="24"/>
                <w:szCs w:val="24"/>
              </w:rPr>
              <w:t xml:space="preserve">    </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4786" w:type="dxa"/>
            <w:gridSpan w:val="5"/>
          </w:tcPr>
          <w:p w:rsidR="008F3F24" w:rsidRPr="002359CF" w:rsidRDefault="008F3F24" w:rsidP="00E15DCB">
            <w:pPr>
              <w:jc w:val="center"/>
              <w:rPr>
                <w:b/>
                <w:sz w:val="24"/>
                <w:szCs w:val="24"/>
              </w:rPr>
            </w:pPr>
            <w:r w:rsidRPr="002359CF">
              <w:rPr>
                <w:rFonts w:eastAsia="Calibri"/>
                <w:b/>
                <w:sz w:val="24"/>
                <w:szCs w:val="24"/>
              </w:rPr>
              <w:t xml:space="preserve">Человек и вода. </w:t>
            </w:r>
            <w:r w:rsidRPr="002359CF">
              <w:rPr>
                <w:b/>
                <w:sz w:val="24"/>
                <w:szCs w:val="24"/>
              </w:rPr>
              <w:t xml:space="preserve"> </w:t>
            </w:r>
            <w:r w:rsidRPr="002359CF">
              <w:rPr>
                <w:rFonts w:eastAsia="Calibri"/>
                <w:b/>
                <w:color w:val="FF0000"/>
                <w:sz w:val="24"/>
                <w:szCs w:val="24"/>
              </w:rPr>
              <w:t>2 часа</w:t>
            </w: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Вода в жизни человека и растений. Уход за растениями. Эксперимент по определению всхожести семян. Проращивание семян. Рассада. Питьевая вода. Работа с бумагой и природными материалами. Колодец.</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Передвижение по воде. Знакомство со значением водного транспорта. Работа с бумагой. Плот. Кораблик. Способы сборки плота.  Знакомство со способами и приёмами изготовления изделий в технике оригами. Проект «Речной флот».</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4786" w:type="dxa"/>
            <w:gridSpan w:val="5"/>
          </w:tcPr>
          <w:p w:rsidR="008F3F24" w:rsidRPr="002359CF" w:rsidRDefault="008F3F24" w:rsidP="00E15DCB">
            <w:pPr>
              <w:jc w:val="center"/>
              <w:rPr>
                <w:b/>
                <w:sz w:val="24"/>
                <w:szCs w:val="24"/>
              </w:rPr>
            </w:pPr>
            <w:r w:rsidRPr="002359CF">
              <w:rPr>
                <w:rFonts w:eastAsia="Calibri"/>
                <w:b/>
                <w:sz w:val="24"/>
                <w:szCs w:val="24"/>
              </w:rPr>
              <w:t>Человек и воздух</w:t>
            </w:r>
            <w:r w:rsidRPr="002359CF">
              <w:rPr>
                <w:b/>
                <w:sz w:val="24"/>
                <w:szCs w:val="24"/>
              </w:rPr>
              <w:t>.</w:t>
            </w:r>
            <w:r w:rsidRPr="002359CF">
              <w:rPr>
                <w:rFonts w:eastAsia="Calibri"/>
                <w:b/>
                <w:sz w:val="24"/>
                <w:szCs w:val="24"/>
              </w:rPr>
              <w:t xml:space="preserve">  </w:t>
            </w:r>
            <w:r w:rsidRPr="002359CF">
              <w:rPr>
                <w:rFonts w:eastAsia="Calibri"/>
                <w:b/>
                <w:color w:val="FF0000"/>
                <w:sz w:val="24"/>
                <w:szCs w:val="24"/>
              </w:rPr>
              <w:t>3 часа</w:t>
            </w: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 xml:space="preserve">Человек и воздух. Способы использования ветра человеком.  Работа с бумагой и картоном. Изготовление макета по шаблону. Рациональное размещение материалов и инструментов. Способы разметки по линейке. Выполнение правил техники   безопасности. Изготовление модели флюгера из бумаги. Вертушка.  </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sz w:val="24"/>
                <w:szCs w:val="24"/>
              </w:rPr>
            </w:pPr>
            <w:r w:rsidRPr="002359CF">
              <w:rPr>
                <w:rFonts w:eastAsia="Calibri"/>
                <w:sz w:val="24"/>
                <w:szCs w:val="24"/>
              </w:rPr>
              <w:t>Полеты птиц.  Знакомство с видами птиц. Работа с бумагой. Способы создания  мозаики с использованием техники «рваная бумага». Знакомство со способами экономного расходования материала при выполнении техники «рваная бумага». Попугай. Работа в группе.</w:t>
            </w:r>
          </w:p>
        </w:tc>
        <w:tc>
          <w:tcPr>
            <w:tcW w:w="851" w:type="dxa"/>
          </w:tcPr>
          <w:p w:rsidR="008F3F24" w:rsidRPr="002359CF" w:rsidRDefault="008F3F24" w:rsidP="00E15DCB">
            <w:pPr>
              <w:rPr>
                <w:b/>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
                <w:bCs/>
                <w:sz w:val="24"/>
                <w:szCs w:val="24"/>
              </w:rPr>
            </w:pPr>
            <w:r w:rsidRPr="002359CF">
              <w:rPr>
                <w:rFonts w:eastAsia="Calibri"/>
                <w:bCs/>
                <w:sz w:val="24"/>
                <w:szCs w:val="24"/>
              </w:rPr>
              <w:t>Полеты человека. Знакомство с видами летательных аппаратов. Работа с бумагой и картоном. . Моделирование. Работа в технике оригами, разметка по шаблону. Самолетик. Парашют.</w:t>
            </w:r>
            <w:r w:rsidRPr="002359CF">
              <w:rPr>
                <w:rFonts w:eastAsiaTheme="minorEastAsia"/>
                <w:b/>
                <w:sz w:val="24"/>
                <w:szCs w:val="24"/>
              </w:rPr>
              <w:t xml:space="preserve"> </w:t>
            </w:r>
            <w:r w:rsidRPr="002359CF">
              <w:rPr>
                <w:rFonts w:eastAsia="Calibri"/>
                <w:bCs/>
                <w:sz w:val="24"/>
                <w:szCs w:val="24"/>
              </w:rPr>
              <w:t>Итоговая проверочная работа</w:t>
            </w:r>
            <w:r w:rsidRPr="002359CF">
              <w:rPr>
                <w:rFonts w:eastAsia="Calibri"/>
                <w:b/>
                <w:bCs/>
                <w:sz w:val="24"/>
                <w:szCs w:val="24"/>
              </w:rPr>
              <w:t xml:space="preserve"> .</w:t>
            </w:r>
          </w:p>
        </w:tc>
        <w:tc>
          <w:tcPr>
            <w:tcW w:w="851" w:type="dxa"/>
          </w:tcPr>
          <w:p w:rsidR="008F3F24" w:rsidRPr="002359CF" w:rsidRDefault="008F3F24" w:rsidP="00E15DCB">
            <w:pPr>
              <w:rPr>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4786" w:type="dxa"/>
            <w:gridSpan w:val="5"/>
          </w:tcPr>
          <w:p w:rsidR="008F3F24" w:rsidRPr="002359CF" w:rsidRDefault="008F3F24" w:rsidP="00E15DCB">
            <w:pPr>
              <w:jc w:val="center"/>
              <w:rPr>
                <w:b/>
                <w:sz w:val="24"/>
                <w:szCs w:val="24"/>
              </w:rPr>
            </w:pPr>
            <w:r w:rsidRPr="002359CF">
              <w:rPr>
                <w:rFonts w:eastAsia="Calibri"/>
                <w:b/>
                <w:sz w:val="24"/>
                <w:szCs w:val="24"/>
              </w:rPr>
              <w:t>Человек и информация</w:t>
            </w:r>
            <w:r w:rsidRPr="002359CF">
              <w:rPr>
                <w:b/>
                <w:sz w:val="24"/>
                <w:szCs w:val="24"/>
              </w:rPr>
              <w:t>.</w:t>
            </w:r>
            <w:r w:rsidRPr="002359CF">
              <w:rPr>
                <w:rFonts w:eastAsia="Calibri"/>
                <w:b/>
                <w:sz w:val="24"/>
                <w:szCs w:val="24"/>
              </w:rPr>
              <w:t xml:space="preserve">  </w:t>
            </w:r>
            <w:r w:rsidRPr="002359CF">
              <w:rPr>
                <w:rFonts w:eastAsia="Calibri"/>
                <w:b/>
                <w:color w:val="FF0000"/>
                <w:sz w:val="24"/>
                <w:szCs w:val="24"/>
              </w:rPr>
              <w:t>2 час</w:t>
            </w:r>
            <w:r w:rsidRPr="002359CF">
              <w:rPr>
                <w:b/>
                <w:color w:val="FF0000"/>
                <w:sz w:val="24"/>
                <w:szCs w:val="24"/>
              </w:rPr>
              <w:t>а</w:t>
            </w: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 xml:space="preserve">Способы общения. Важные телефонные номера. Зашифрованное письмо. Создание рисунка на пластичном материале при помощи продавливания. .Перевод информации в в  разные знаково-символические системы(пиктограммы). Использование знаково-символической системы для передачи информации(кодирование, шифрование) Письмо на глиняной дощечке. </w:t>
            </w:r>
          </w:p>
        </w:tc>
        <w:tc>
          <w:tcPr>
            <w:tcW w:w="851" w:type="dxa"/>
          </w:tcPr>
          <w:p w:rsidR="008F3F24" w:rsidRPr="002359CF" w:rsidRDefault="008F3F24" w:rsidP="00E15DCB">
            <w:pPr>
              <w:rPr>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r w:rsidR="008F3F24" w:rsidRPr="002359CF" w:rsidTr="00E15DCB">
        <w:tc>
          <w:tcPr>
            <w:tcW w:w="1096" w:type="dxa"/>
          </w:tcPr>
          <w:p w:rsidR="008F3F24" w:rsidRPr="002359CF" w:rsidRDefault="008F3F24" w:rsidP="008F3F24">
            <w:pPr>
              <w:pStyle w:val="a5"/>
              <w:numPr>
                <w:ilvl w:val="0"/>
                <w:numId w:val="6"/>
              </w:numPr>
              <w:spacing w:after="0" w:line="240" w:lineRule="auto"/>
              <w:rPr>
                <w:rFonts w:ascii="Times New Roman" w:hAnsi="Times New Roman"/>
                <w:b w:val="0"/>
                <w:color w:val="C00000"/>
                <w:sz w:val="24"/>
                <w:szCs w:val="24"/>
              </w:rPr>
            </w:pPr>
          </w:p>
        </w:tc>
        <w:tc>
          <w:tcPr>
            <w:tcW w:w="9927" w:type="dxa"/>
          </w:tcPr>
          <w:p w:rsidR="008F3F24" w:rsidRPr="002359CF" w:rsidRDefault="008F3F24" w:rsidP="00E15DCB">
            <w:pPr>
              <w:autoSpaceDE w:val="0"/>
              <w:autoSpaceDN w:val="0"/>
              <w:adjustRightInd w:val="0"/>
              <w:rPr>
                <w:rFonts w:eastAsia="Calibri"/>
                <w:bCs/>
                <w:sz w:val="24"/>
                <w:szCs w:val="24"/>
              </w:rPr>
            </w:pPr>
            <w:r w:rsidRPr="002359CF">
              <w:rPr>
                <w:rFonts w:eastAsia="Calibri"/>
                <w:bCs/>
                <w:sz w:val="24"/>
                <w:szCs w:val="24"/>
              </w:rPr>
              <w:t xml:space="preserve"> Компьютер. Способы передачи информации.  Правила пользования компьютером и поиска информации. Правила дорожного движения. Осмысление значения дорожных знаков для обеспечения безопасности. Безопасный маршрута от дома до школы, и его графическое изображение.</w:t>
            </w:r>
          </w:p>
        </w:tc>
        <w:tc>
          <w:tcPr>
            <w:tcW w:w="851" w:type="dxa"/>
          </w:tcPr>
          <w:p w:rsidR="008F3F24" w:rsidRPr="002359CF" w:rsidRDefault="008F3F24" w:rsidP="00E15DCB">
            <w:pPr>
              <w:rPr>
                <w:sz w:val="24"/>
                <w:szCs w:val="24"/>
              </w:rPr>
            </w:pPr>
            <w:r w:rsidRPr="002359CF">
              <w:rPr>
                <w:sz w:val="24"/>
                <w:szCs w:val="24"/>
              </w:rPr>
              <w:t>1</w:t>
            </w:r>
          </w:p>
        </w:tc>
        <w:tc>
          <w:tcPr>
            <w:tcW w:w="1417" w:type="dxa"/>
          </w:tcPr>
          <w:p w:rsidR="008F3F24" w:rsidRPr="002359CF" w:rsidRDefault="008F3F24" w:rsidP="00E15DCB">
            <w:pPr>
              <w:rPr>
                <w:b/>
                <w:sz w:val="24"/>
                <w:szCs w:val="24"/>
              </w:rPr>
            </w:pPr>
          </w:p>
        </w:tc>
        <w:tc>
          <w:tcPr>
            <w:tcW w:w="1495" w:type="dxa"/>
          </w:tcPr>
          <w:p w:rsidR="008F3F24" w:rsidRPr="002359CF" w:rsidRDefault="008F3F24" w:rsidP="00E15DCB">
            <w:pPr>
              <w:rPr>
                <w:b/>
                <w:sz w:val="24"/>
                <w:szCs w:val="24"/>
              </w:rPr>
            </w:pPr>
          </w:p>
        </w:tc>
      </w:tr>
    </w:tbl>
    <w:p w:rsidR="008F3F24" w:rsidRDefault="008F3F24" w:rsidP="00C55D14">
      <w:pPr>
        <w:shd w:val="clear" w:color="auto" w:fill="FFFFFF"/>
        <w:jc w:val="both"/>
        <w:rPr>
          <w:b/>
          <w:bCs/>
          <w:color w:val="000000"/>
          <w:spacing w:val="-3"/>
          <w:sz w:val="22"/>
        </w:rPr>
      </w:pPr>
    </w:p>
    <w:p w:rsidR="00544EB7" w:rsidRDefault="00544EB7" w:rsidP="00C55D14">
      <w:pPr>
        <w:shd w:val="clear" w:color="auto" w:fill="FFFFFF"/>
        <w:jc w:val="both"/>
        <w:rPr>
          <w:b/>
          <w:bCs/>
          <w:color w:val="000000"/>
          <w:spacing w:val="-3"/>
          <w:sz w:val="22"/>
        </w:rPr>
      </w:pPr>
    </w:p>
    <w:p w:rsidR="008F3F24" w:rsidRDefault="008F3F24" w:rsidP="00544EB7">
      <w:pPr>
        <w:jc w:val="center"/>
        <w:rPr>
          <w:b/>
          <w:sz w:val="28"/>
        </w:rPr>
      </w:pPr>
      <w:r w:rsidRPr="002359CF">
        <w:rPr>
          <w:b/>
          <w:sz w:val="28"/>
        </w:rPr>
        <w:t>Календарно – тематическое планирование по технологии</w:t>
      </w:r>
      <w:r>
        <w:rPr>
          <w:b/>
          <w:sz w:val="28"/>
        </w:rPr>
        <w:t xml:space="preserve">   2</w:t>
      </w:r>
      <w:r w:rsidRPr="002359CF">
        <w:rPr>
          <w:b/>
          <w:sz w:val="28"/>
        </w:rPr>
        <w:t xml:space="preserve"> класс</w:t>
      </w:r>
    </w:p>
    <w:p w:rsidR="008F3F24" w:rsidRDefault="00544EB7" w:rsidP="00C55D14">
      <w:pPr>
        <w:shd w:val="clear" w:color="auto" w:fill="FFFFFF"/>
        <w:jc w:val="both"/>
        <w:rPr>
          <w:b/>
          <w:bCs/>
          <w:color w:val="000000"/>
          <w:spacing w:val="-3"/>
          <w:sz w:val="22"/>
        </w:rPr>
      </w:pPr>
      <w:r>
        <w:rPr>
          <w:b/>
          <w:bCs/>
          <w:color w:val="000000"/>
          <w:spacing w:val="-3"/>
          <w:sz w:val="22"/>
        </w:rPr>
        <w:t>Проверочные работы – 2</w:t>
      </w:r>
    </w:p>
    <w:p w:rsidR="00544EB7" w:rsidRDefault="00544EB7" w:rsidP="00C55D14">
      <w:pPr>
        <w:shd w:val="clear" w:color="auto" w:fill="FFFFFF"/>
        <w:jc w:val="both"/>
        <w:rPr>
          <w:b/>
          <w:bCs/>
          <w:color w:val="000000"/>
          <w:spacing w:val="-3"/>
          <w:sz w:val="22"/>
        </w:rPr>
      </w:pPr>
    </w:p>
    <w:tbl>
      <w:tblPr>
        <w:tblStyle w:val="a3"/>
        <w:tblW w:w="14786" w:type="dxa"/>
        <w:tblLayout w:type="fixed"/>
        <w:tblLook w:val="04A0" w:firstRow="1" w:lastRow="0" w:firstColumn="1" w:lastColumn="0" w:noHBand="0" w:noVBand="1"/>
      </w:tblPr>
      <w:tblGrid>
        <w:gridCol w:w="1096"/>
        <w:gridCol w:w="9927"/>
        <w:gridCol w:w="851"/>
        <w:gridCol w:w="1417"/>
        <w:gridCol w:w="1495"/>
      </w:tblGrid>
      <w:tr w:rsidR="008F3F24" w:rsidRPr="002359CF" w:rsidTr="00E15DCB">
        <w:tc>
          <w:tcPr>
            <w:tcW w:w="1096" w:type="dxa"/>
          </w:tcPr>
          <w:p w:rsidR="008F3F24" w:rsidRPr="002359CF" w:rsidRDefault="008F3F24" w:rsidP="00E15DCB">
            <w:pPr>
              <w:jc w:val="center"/>
              <w:rPr>
                <w:b/>
                <w:sz w:val="24"/>
                <w:szCs w:val="24"/>
              </w:rPr>
            </w:pPr>
            <w:r w:rsidRPr="002359CF">
              <w:rPr>
                <w:b/>
                <w:sz w:val="24"/>
                <w:szCs w:val="24"/>
              </w:rPr>
              <w:t>№ п/п</w:t>
            </w:r>
          </w:p>
        </w:tc>
        <w:tc>
          <w:tcPr>
            <w:tcW w:w="9927" w:type="dxa"/>
          </w:tcPr>
          <w:p w:rsidR="008F3F24" w:rsidRPr="002359CF" w:rsidRDefault="008F3F24" w:rsidP="00E15DCB">
            <w:pPr>
              <w:jc w:val="center"/>
              <w:rPr>
                <w:b/>
                <w:sz w:val="24"/>
                <w:szCs w:val="24"/>
              </w:rPr>
            </w:pPr>
            <w:r w:rsidRPr="002359CF">
              <w:rPr>
                <w:b/>
                <w:sz w:val="24"/>
                <w:szCs w:val="24"/>
              </w:rPr>
              <w:t>Содержание урока</w:t>
            </w:r>
          </w:p>
        </w:tc>
        <w:tc>
          <w:tcPr>
            <w:tcW w:w="851" w:type="dxa"/>
          </w:tcPr>
          <w:p w:rsidR="008F3F24" w:rsidRPr="002359CF" w:rsidRDefault="008F3F24" w:rsidP="00E15DCB">
            <w:pPr>
              <w:jc w:val="center"/>
              <w:rPr>
                <w:b/>
                <w:sz w:val="24"/>
                <w:szCs w:val="24"/>
              </w:rPr>
            </w:pPr>
            <w:r w:rsidRPr="002359CF">
              <w:rPr>
                <w:b/>
                <w:sz w:val="24"/>
                <w:szCs w:val="24"/>
              </w:rPr>
              <w:t>Кол</w:t>
            </w:r>
            <w:r w:rsidRPr="002359CF">
              <w:rPr>
                <w:b/>
                <w:sz w:val="24"/>
                <w:szCs w:val="24"/>
                <w:lang w:val="en-US"/>
              </w:rPr>
              <w:t>-</w:t>
            </w:r>
            <w:r w:rsidRPr="002359CF">
              <w:rPr>
                <w:b/>
                <w:sz w:val="24"/>
                <w:szCs w:val="24"/>
              </w:rPr>
              <w:t>во  часов</w:t>
            </w:r>
          </w:p>
        </w:tc>
        <w:tc>
          <w:tcPr>
            <w:tcW w:w="1417" w:type="dxa"/>
          </w:tcPr>
          <w:p w:rsidR="008F3F24" w:rsidRPr="002359CF" w:rsidRDefault="008F3F24" w:rsidP="00E15DCB">
            <w:pPr>
              <w:jc w:val="center"/>
              <w:rPr>
                <w:b/>
                <w:sz w:val="24"/>
                <w:szCs w:val="24"/>
              </w:rPr>
            </w:pPr>
            <w:r w:rsidRPr="002359CF">
              <w:rPr>
                <w:b/>
                <w:sz w:val="24"/>
                <w:szCs w:val="24"/>
              </w:rPr>
              <w:t>Дата проведения</w:t>
            </w:r>
          </w:p>
        </w:tc>
        <w:tc>
          <w:tcPr>
            <w:tcW w:w="1495" w:type="dxa"/>
          </w:tcPr>
          <w:p w:rsidR="008F3F24" w:rsidRPr="002359CF" w:rsidRDefault="008F3F24" w:rsidP="00E15DCB">
            <w:pPr>
              <w:jc w:val="center"/>
              <w:rPr>
                <w:b/>
                <w:sz w:val="24"/>
                <w:szCs w:val="24"/>
              </w:rPr>
            </w:pPr>
            <w:r w:rsidRPr="002359CF">
              <w:rPr>
                <w:b/>
                <w:sz w:val="24"/>
                <w:szCs w:val="24"/>
              </w:rPr>
              <w:t>Примечание</w:t>
            </w:r>
          </w:p>
        </w:tc>
      </w:tr>
      <w:tr w:rsidR="008F3F24" w:rsidRPr="002359CF" w:rsidTr="00E15DCB">
        <w:tc>
          <w:tcPr>
            <w:tcW w:w="14786" w:type="dxa"/>
            <w:gridSpan w:val="5"/>
          </w:tcPr>
          <w:p w:rsidR="008F3F24" w:rsidRPr="002359CF" w:rsidRDefault="00E15DCB" w:rsidP="00E15DCB">
            <w:pPr>
              <w:jc w:val="center"/>
              <w:rPr>
                <w:b/>
                <w:sz w:val="24"/>
                <w:szCs w:val="24"/>
              </w:rPr>
            </w:pPr>
            <w:r w:rsidRPr="00E15DCB">
              <w:rPr>
                <w:rFonts w:eastAsia="Calibri"/>
                <w:b/>
                <w:sz w:val="24"/>
                <w:szCs w:val="24"/>
              </w:rPr>
              <w:t>Человек и земля</w:t>
            </w:r>
            <w:r>
              <w:rPr>
                <w:rFonts w:eastAsia="Calibri"/>
                <w:b/>
                <w:sz w:val="24"/>
                <w:szCs w:val="24"/>
              </w:rPr>
              <w:t xml:space="preserve">     </w:t>
            </w:r>
            <w:r w:rsidRPr="00E15DCB">
              <w:rPr>
                <w:rFonts w:eastAsia="Calibri"/>
                <w:b/>
                <w:sz w:val="24"/>
                <w:szCs w:val="24"/>
              </w:rPr>
              <w:t xml:space="preserve"> </w:t>
            </w:r>
            <w:r w:rsidRPr="00E15DCB">
              <w:rPr>
                <w:rFonts w:eastAsia="Calibri"/>
                <w:b/>
                <w:color w:val="FF0000"/>
                <w:sz w:val="24"/>
                <w:szCs w:val="24"/>
              </w:rPr>
              <w:t>23 часа</w:t>
            </w: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Знакомство с учебником .Деятельность человека на земле. Способы обработки земли и выращивания овощных культур. Технология выращивания лука в домашних условиях. Наблюдение за ростом растения. Практическая работа: "Выращивание лука".</w:t>
            </w:r>
          </w:p>
        </w:tc>
        <w:tc>
          <w:tcPr>
            <w:tcW w:w="851" w:type="dxa"/>
          </w:tcPr>
          <w:p w:rsidR="00E15DCB" w:rsidRPr="002359CF" w:rsidRDefault="00E15DCB" w:rsidP="00544EB7">
            <w:pPr>
              <w:jc w:val="center"/>
              <w:rPr>
                <w:sz w:val="24"/>
                <w:szCs w:val="24"/>
              </w:rPr>
            </w:pPr>
            <w:r w:rsidRPr="002359CF">
              <w:rPr>
                <w:sz w:val="24"/>
                <w:szCs w:val="24"/>
              </w:rPr>
              <w:t>1</w:t>
            </w:r>
          </w:p>
        </w:tc>
        <w:tc>
          <w:tcPr>
            <w:tcW w:w="1417" w:type="dxa"/>
          </w:tcPr>
          <w:p w:rsidR="00E15DCB" w:rsidRPr="002359CF" w:rsidRDefault="00E15DCB" w:rsidP="00E15DCB">
            <w:pPr>
              <w:rPr>
                <w:b/>
                <w:sz w:val="24"/>
                <w:szCs w:val="24"/>
              </w:rPr>
            </w:pPr>
          </w:p>
        </w:tc>
        <w:tc>
          <w:tcPr>
            <w:tcW w:w="1495" w:type="dxa"/>
          </w:tcPr>
          <w:p w:rsidR="00E15DCB" w:rsidRPr="002359CF" w:rsidRDefault="00E15DCB" w:rsidP="00E15DCB">
            <w:pPr>
              <w:rPr>
                <w:b/>
                <w:sz w:val="24"/>
                <w:szCs w:val="24"/>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Виды посуды и материалы из которых она изготавливается. Способы изготовления посуды из глины. Назначение посуды. Профессии: гончар, мастер-корзинщик. Аппликация "Корзина с цветами".</w:t>
            </w:r>
          </w:p>
        </w:tc>
        <w:tc>
          <w:tcPr>
            <w:tcW w:w="851" w:type="dxa"/>
          </w:tcPr>
          <w:p w:rsidR="00E15DCB" w:rsidRPr="002359CF" w:rsidRDefault="00E15DCB" w:rsidP="00544EB7">
            <w:pPr>
              <w:jc w:val="center"/>
              <w:rPr>
                <w:b/>
                <w:sz w:val="24"/>
                <w:szCs w:val="24"/>
              </w:rPr>
            </w:pPr>
            <w:r w:rsidRPr="002359CF">
              <w:rPr>
                <w:sz w:val="24"/>
                <w:szCs w:val="24"/>
              </w:rPr>
              <w:t>1</w:t>
            </w:r>
          </w:p>
        </w:tc>
        <w:tc>
          <w:tcPr>
            <w:tcW w:w="1417" w:type="dxa"/>
          </w:tcPr>
          <w:p w:rsidR="00E15DCB" w:rsidRPr="002359CF" w:rsidRDefault="00E15DCB" w:rsidP="00E15DCB">
            <w:pPr>
              <w:rPr>
                <w:b/>
                <w:sz w:val="24"/>
                <w:szCs w:val="24"/>
              </w:rPr>
            </w:pPr>
          </w:p>
        </w:tc>
        <w:tc>
          <w:tcPr>
            <w:tcW w:w="1495" w:type="dxa"/>
          </w:tcPr>
          <w:p w:rsidR="00E15DCB" w:rsidRPr="002359CF" w:rsidRDefault="00E15DCB" w:rsidP="00E15DCB">
            <w:pPr>
              <w:rPr>
                <w:b/>
                <w:sz w:val="24"/>
                <w:szCs w:val="24"/>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Приемы работы с пластилином. Оформление композиции с использованием природных материалов. Композиция из пластилина "Семейка грибов на поляне". Пр. р. "Съедобные и несъедобные грибы. Плоды лесные и садовые."</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Знакомство с техникой изготовления изделий - тестопластикой. Сравнение приемов работы  с соленым тестом и пластилином. Профессии пекаря и кондитера. Игрушка из теста.</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Проект "Праздничный стол". Работа с пластилином.</w:t>
            </w:r>
            <w:r w:rsidR="00FD50E6">
              <w:t xml:space="preserve"> </w:t>
            </w:r>
            <w:r w:rsidR="00FD50E6">
              <w:rPr>
                <w:sz w:val="24"/>
              </w:rPr>
              <w:t>С</w:t>
            </w:r>
            <w:r w:rsidR="00FD50E6" w:rsidRPr="00FD50E6">
              <w:rPr>
                <w:sz w:val="24"/>
              </w:rPr>
              <w:t>войств</w:t>
            </w:r>
            <w:r w:rsidR="00FD50E6">
              <w:rPr>
                <w:sz w:val="24"/>
              </w:rPr>
              <w:t>а</w:t>
            </w:r>
            <w:r w:rsidR="00FD50E6" w:rsidRPr="00FD50E6">
              <w:rPr>
                <w:sz w:val="24"/>
              </w:rPr>
              <w:t xml:space="preserve"> солёного теста, глины, пластилина.</w:t>
            </w:r>
            <w:r w:rsidR="00FD50E6">
              <w:t xml:space="preserve"> </w:t>
            </w:r>
            <w:r w:rsidR="00FD50E6" w:rsidRPr="00FD50E6">
              <w:rPr>
                <w:sz w:val="24"/>
              </w:rPr>
              <w:t>Анализ формы и вида изделия, определение последовательности выполнения работы</w:t>
            </w:r>
            <w:r w:rsidR="00FD50E6">
              <w:rPr>
                <w:sz w:val="24"/>
              </w:rPr>
              <w:t>.</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Хохломская роспись. Технология создания хохломского растительного орнамента.  Способы нанесения орнамента на объемное изделие. Техника папье-маше.</w:t>
            </w:r>
            <w:r w:rsidR="00FD50E6">
              <w:t xml:space="preserve"> </w:t>
            </w:r>
            <w:r w:rsidR="00FD50E6" w:rsidRPr="00FD50E6">
              <w:rPr>
                <w:sz w:val="24"/>
              </w:rPr>
              <w:t>Изделие: «Золотая хохлома»</w:t>
            </w:r>
            <w:r w:rsidR="00FD50E6">
              <w:rPr>
                <w:sz w:val="24"/>
              </w:rPr>
              <w:t>.</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rsidP="00FD50E6">
            <w:pPr>
              <w:rPr>
                <w:sz w:val="24"/>
              </w:rPr>
            </w:pPr>
            <w:r w:rsidRPr="00E15DCB">
              <w:rPr>
                <w:sz w:val="24"/>
              </w:rPr>
              <w:t xml:space="preserve">Городецкая роспись. Особенности создания городецкой росписи. </w:t>
            </w:r>
            <w:r w:rsidR="00FD50E6">
              <w:rPr>
                <w:sz w:val="24"/>
              </w:rPr>
              <w:t>Понятия</w:t>
            </w:r>
            <w:r w:rsidR="00FD50E6" w:rsidRPr="00FD50E6">
              <w:rPr>
                <w:sz w:val="24"/>
              </w:rPr>
              <w:t>: «имитация», «роспись», «подмалёвок».</w:t>
            </w:r>
            <w:r w:rsidR="00FD50E6" w:rsidRPr="00E15DCB">
              <w:rPr>
                <w:sz w:val="24"/>
              </w:rPr>
              <w:t xml:space="preserve"> Аппликация из бумаги.</w:t>
            </w:r>
            <w:r w:rsidR="00FD50E6">
              <w:t xml:space="preserve"> </w:t>
            </w:r>
            <w:r w:rsidR="00FD50E6" w:rsidRPr="00FD50E6">
              <w:rPr>
                <w:sz w:val="24"/>
              </w:rPr>
              <w:t>Изделие: «Городецкая роспись»</w:t>
            </w:r>
            <w:r w:rsidR="00FD50E6">
              <w:rPr>
                <w:sz w:val="24"/>
              </w:rPr>
              <w:t>.</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Дымковская игрушка. Особенности создания дымковской игрушки.</w:t>
            </w:r>
            <w:r w:rsidR="00FA1859">
              <w:t xml:space="preserve"> </w:t>
            </w:r>
            <w:r w:rsidR="00FA1859" w:rsidRPr="00FA1859">
              <w:rPr>
                <w:sz w:val="24"/>
              </w:rPr>
              <w:t>Самостоятельное составление плана работы по изготовлению изделия.</w:t>
            </w:r>
            <w:r w:rsidR="00FA1859">
              <w:rPr>
                <w:sz w:val="24"/>
              </w:rPr>
              <w:t xml:space="preserve"> </w:t>
            </w:r>
            <w:r w:rsidRPr="00E15DCB">
              <w:rPr>
                <w:sz w:val="24"/>
              </w:rPr>
              <w:t xml:space="preserve"> Работа с пластилином. Изготовление дымковской игрушки.</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История матрешки. Работа резчика по дереву и игрушечника. Разные способы росписи матрешек(семеновская, вятская, загорская и др.) Изготовление матрешки из картона и ткани. Аппликация.</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FA1859" w:rsidP="00FA1859">
            <w:pPr>
              <w:rPr>
                <w:sz w:val="24"/>
              </w:rPr>
            </w:pPr>
            <w:r w:rsidRPr="00FA1859">
              <w:rPr>
                <w:sz w:val="24"/>
              </w:rPr>
              <w:t>Приём получ</w:t>
            </w:r>
            <w:r>
              <w:rPr>
                <w:sz w:val="24"/>
              </w:rPr>
              <w:t xml:space="preserve">ения новых оттенков пластилина. </w:t>
            </w:r>
            <w:r w:rsidRPr="00FA1859">
              <w:rPr>
                <w:sz w:val="24"/>
              </w:rPr>
              <w:t>Понятия: рельеф, пейзаж.</w:t>
            </w:r>
            <w:r>
              <w:rPr>
                <w:sz w:val="24"/>
              </w:rPr>
              <w:t xml:space="preserve"> </w:t>
            </w:r>
            <w:r w:rsidR="00E15DCB" w:rsidRPr="00E15DCB">
              <w:rPr>
                <w:sz w:val="24"/>
              </w:rPr>
              <w:t>Выполнение деревенского пейзажа в технике рельефной картины.</w:t>
            </w:r>
            <w:r w:rsidR="00FD50E6">
              <w:t xml:space="preserve"> </w:t>
            </w:r>
            <w:r w:rsidR="00FD50E6" w:rsidRPr="00FD50E6">
              <w:rPr>
                <w:sz w:val="24"/>
              </w:rPr>
              <w:t>Изделие-пейзаж «Деревня».</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Значение лошади в жизни человека. Конструирование из бумаги движущейся игрушки лошадка. Профессии: животновод, конюх, коневод. Практическая работа: "Домашние животные".</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Природные материалы для изготовления изделий: пшено, фасоль, семена ит. д. Свойства природных материалов и приемы работы с этими материалами. Аппликация из природного материала  "Цыпленок".</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Проект "Деревенский двор". Групповая работа. Распределение обязанностей в группе. Изготовление объемных изделий на основе развертки.</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История возникновения елочных игрушек и традиции празднования Нового года. Прием изготовления изделий из яичной скорлупы. Елочные игрушки из яиц.</w:t>
            </w:r>
            <w:r w:rsidR="00544EB7">
              <w:rPr>
                <w:sz w:val="24"/>
              </w:rPr>
              <w:t xml:space="preserve"> Проверочная работа за 1 полугодие.</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Особенности деревянного зодчества. Профессия плотник. Конструкция русской избы. Изготовление избы, конструирование из бумаги.</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Традиции оформления русской избы, правила приема гостей. Правила работы с циркулем. Изготовление игрушки на основе помпона "Домовой". Практическая работа "Наш дом".</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 xml:space="preserve">Проект "Убранство избы". Утварь. Значение печи в быту. Изготовление модели печи из пластилина. Профессии печник, истопник. </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FA1859">
            <w:pPr>
              <w:rPr>
                <w:sz w:val="24"/>
              </w:rPr>
            </w:pPr>
            <w:r>
              <w:rPr>
                <w:sz w:val="24"/>
              </w:rPr>
              <w:t>Украшение дома ткан</w:t>
            </w:r>
            <w:r w:rsidR="00E15DCB" w:rsidRPr="00E15DCB">
              <w:rPr>
                <w:sz w:val="24"/>
              </w:rPr>
              <w:t>ыми изделиями. (половики, ковры) Знакомство со структурой ткани, переплетение нитей. Изготовление модели ковра из бумаги.</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Мебель,  традиционная  для русской избы. Конструирование из бумаги стола и скамьи.</w:t>
            </w:r>
            <w:r w:rsidR="00FA1859">
              <w:t xml:space="preserve"> </w:t>
            </w:r>
            <w:r w:rsidR="00FA1859" w:rsidRPr="00FA1859">
              <w:rPr>
                <w:sz w:val="24"/>
              </w:rPr>
              <w:t>Конструирование мебели из картона.</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Национальный костюм и особенности его украшения. Национальные костюмы разных народов. Виды, свойства и состав тканей. Виды волокон. Работа с нитками и картоном. Освоение плетения в три нити. Изготовление костюма "Русская красавица".</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 xml:space="preserve">Создание национального костюма (женского и мужского). Элементы мужского и женского костюмов. </w:t>
            </w:r>
            <w:r w:rsidR="00FA1859" w:rsidRPr="00FA1859">
              <w:rPr>
                <w:sz w:val="24"/>
              </w:rPr>
              <w:t>Способы украшения костюмов.</w:t>
            </w:r>
            <w:r w:rsidR="00FA1859">
              <w:rPr>
                <w:sz w:val="24"/>
              </w:rPr>
              <w:t xml:space="preserve"> </w:t>
            </w:r>
            <w:r w:rsidRPr="00E15DCB">
              <w:rPr>
                <w:sz w:val="24"/>
              </w:rPr>
              <w:t>Костюмы для Ани и Вани.</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Технология выполнения строчки косых стежков. Работа с ткаными материалами. Виды ниток и их назначение. Правила работы с иглой, правила техники безопасности при шитье. Изготовление кошелька.</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Способ оформления изделий вышивкой. Виды швов и стежков для вышивания. Материалы, инструменты и приспособления для выполнения вышивки. Технология выполнения тамбурных стежков. Салфетка.</w:t>
            </w:r>
          </w:p>
        </w:tc>
        <w:tc>
          <w:tcPr>
            <w:tcW w:w="851" w:type="dxa"/>
          </w:tcPr>
          <w:p w:rsidR="00E15DCB" w:rsidRDefault="00E15DCB" w:rsidP="00E15DCB">
            <w:pPr>
              <w:jc w:val="center"/>
            </w:pPr>
            <w:r w:rsidRPr="003E1F29">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E15DCB" w:rsidRDefault="00E15DCB" w:rsidP="00E15DCB">
            <w:pPr>
              <w:rPr>
                <w:color w:val="C00000"/>
                <w:sz w:val="24"/>
                <w:szCs w:val="24"/>
              </w:rPr>
            </w:pPr>
          </w:p>
        </w:tc>
        <w:tc>
          <w:tcPr>
            <w:tcW w:w="9927" w:type="dxa"/>
          </w:tcPr>
          <w:p w:rsidR="00E15DCB" w:rsidRPr="00E15DCB" w:rsidRDefault="00E15DCB">
            <w:pPr>
              <w:rPr>
                <w:b/>
              </w:rPr>
            </w:pPr>
            <w:r>
              <w:t xml:space="preserve">                                                                    </w:t>
            </w:r>
            <w:r w:rsidRPr="00E15DCB">
              <w:rPr>
                <w:b/>
                <w:sz w:val="24"/>
              </w:rPr>
              <w:t>Человек и вода</w:t>
            </w:r>
            <w:r>
              <w:rPr>
                <w:b/>
                <w:sz w:val="24"/>
              </w:rPr>
              <w:t xml:space="preserve"> </w:t>
            </w:r>
            <w:r w:rsidRPr="00E15DCB">
              <w:rPr>
                <w:b/>
                <w:sz w:val="24"/>
              </w:rPr>
              <w:t xml:space="preserve"> </w:t>
            </w:r>
            <w:r w:rsidRPr="00E15DCB">
              <w:rPr>
                <w:b/>
                <w:color w:val="FF0000"/>
                <w:sz w:val="24"/>
              </w:rPr>
              <w:t>3 часа</w:t>
            </w:r>
          </w:p>
        </w:tc>
        <w:tc>
          <w:tcPr>
            <w:tcW w:w="851" w:type="dxa"/>
          </w:tcPr>
          <w:p w:rsidR="00E15DCB" w:rsidRPr="002359CF" w:rsidRDefault="00E15DCB" w:rsidP="00E15DCB"/>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Вода и ее роль в жизни человека. Рыболовство. Приспособления для рыболовства. Новый вид техники - "изонить". Композиция "Золотая рыбка".</w:t>
            </w:r>
          </w:p>
        </w:tc>
        <w:tc>
          <w:tcPr>
            <w:tcW w:w="851" w:type="dxa"/>
          </w:tcPr>
          <w:p w:rsidR="00E15DCB" w:rsidRDefault="00E15DCB" w:rsidP="00E15DCB">
            <w:pPr>
              <w:jc w:val="center"/>
            </w:pPr>
            <w:r w:rsidRPr="00C470AB">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Проект "Аквариум". Аквариум и аквариумные рыбки. Виды аквариумных рыбок. Композиция из природных материалов. Аппликация "Аквариум"</w:t>
            </w:r>
          </w:p>
        </w:tc>
        <w:tc>
          <w:tcPr>
            <w:tcW w:w="851" w:type="dxa"/>
          </w:tcPr>
          <w:p w:rsidR="00E15DCB" w:rsidRDefault="00E15DCB" w:rsidP="00E15DCB">
            <w:pPr>
              <w:jc w:val="center"/>
            </w:pPr>
            <w:r w:rsidRPr="00C470AB">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Объемная аппликация.  Работа с бумагой и волокнистыми материалами.  Знакомство со сказочными морскими персонажами.  Изготовление аппликации "Русалка".</w:t>
            </w:r>
          </w:p>
        </w:tc>
        <w:tc>
          <w:tcPr>
            <w:tcW w:w="851" w:type="dxa"/>
          </w:tcPr>
          <w:p w:rsidR="00E15DCB" w:rsidRDefault="00E15DCB" w:rsidP="00E15DCB">
            <w:pPr>
              <w:jc w:val="center"/>
            </w:pPr>
            <w:r w:rsidRPr="00C470AB">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E15DCB" w:rsidRDefault="00E15DCB" w:rsidP="00E15DCB">
            <w:pPr>
              <w:rPr>
                <w:color w:val="C00000"/>
                <w:sz w:val="24"/>
                <w:szCs w:val="24"/>
              </w:rPr>
            </w:pPr>
          </w:p>
        </w:tc>
        <w:tc>
          <w:tcPr>
            <w:tcW w:w="9927" w:type="dxa"/>
          </w:tcPr>
          <w:p w:rsidR="00E15DCB" w:rsidRPr="00E15DCB" w:rsidRDefault="00E15DCB">
            <w:pPr>
              <w:rPr>
                <w:b/>
              </w:rPr>
            </w:pPr>
            <w:r>
              <w:t xml:space="preserve">                                                                   </w:t>
            </w:r>
            <w:r w:rsidRPr="00E15DCB">
              <w:rPr>
                <w:b/>
                <w:sz w:val="24"/>
              </w:rPr>
              <w:t xml:space="preserve">Человек и воздух </w:t>
            </w:r>
            <w:r>
              <w:rPr>
                <w:b/>
                <w:sz w:val="24"/>
              </w:rPr>
              <w:t xml:space="preserve"> </w:t>
            </w:r>
            <w:r w:rsidRPr="00E15DCB">
              <w:rPr>
                <w:b/>
                <w:color w:val="FF0000"/>
                <w:sz w:val="24"/>
              </w:rPr>
              <w:t>3 часа.</w:t>
            </w:r>
          </w:p>
        </w:tc>
        <w:tc>
          <w:tcPr>
            <w:tcW w:w="851" w:type="dxa"/>
          </w:tcPr>
          <w:p w:rsidR="00E15DCB" w:rsidRPr="002359CF" w:rsidRDefault="00E15DCB" w:rsidP="00E15DCB"/>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Значение символа птицы в культуре. Оберег. Способы работы с бумагой: сгибание, складывание. Освоение техники оригами. Птица счастья.</w:t>
            </w:r>
          </w:p>
        </w:tc>
        <w:tc>
          <w:tcPr>
            <w:tcW w:w="851" w:type="dxa"/>
          </w:tcPr>
          <w:p w:rsidR="00E15DCB" w:rsidRDefault="00E15DCB" w:rsidP="00E15DCB">
            <w:pPr>
              <w:jc w:val="center"/>
            </w:pPr>
            <w:r w:rsidRPr="00D040B8">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 xml:space="preserve">Использование силы ветра человеком.  Работа с бумагой. Изготовление объемной модели мельницы на основе развертки. </w:t>
            </w:r>
          </w:p>
        </w:tc>
        <w:tc>
          <w:tcPr>
            <w:tcW w:w="851" w:type="dxa"/>
          </w:tcPr>
          <w:p w:rsidR="00E15DCB" w:rsidRDefault="00E15DCB" w:rsidP="00E15DCB">
            <w:pPr>
              <w:jc w:val="center"/>
            </w:pPr>
            <w:r w:rsidRPr="00D040B8">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Флюгер, его назначение, конструктивные особенности, назначение. Фольга. Свойства фольги. Использование фольги. Изготовление флюгера.</w:t>
            </w:r>
          </w:p>
        </w:tc>
        <w:tc>
          <w:tcPr>
            <w:tcW w:w="851" w:type="dxa"/>
          </w:tcPr>
          <w:p w:rsidR="00E15DCB" w:rsidRDefault="00E15DCB" w:rsidP="00E15DCB">
            <w:pPr>
              <w:jc w:val="center"/>
            </w:pPr>
            <w:r w:rsidRPr="00D040B8">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E15DCB" w:rsidRDefault="00E15DCB" w:rsidP="00E15DCB">
            <w:pPr>
              <w:rPr>
                <w:color w:val="C00000"/>
                <w:sz w:val="24"/>
                <w:szCs w:val="24"/>
              </w:rPr>
            </w:pPr>
          </w:p>
        </w:tc>
        <w:tc>
          <w:tcPr>
            <w:tcW w:w="9927" w:type="dxa"/>
          </w:tcPr>
          <w:p w:rsidR="00E15DCB" w:rsidRPr="00E15DCB" w:rsidRDefault="00E15DCB">
            <w:pPr>
              <w:rPr>
                <w:b/>
              </w:rPr>
            </w:pPr>
            <w:r w:rsidRPr="00E15DCB">
              <w:rPr>
                <w:b/>
                <w:sz w:val="24"/>
              </w:rPr>
              <w:t xml:space="preserve">                                    </w:t>
            </w:r>
            <w:r>
              <w:rPr>
                <w:b/>
                <w:sz w:val="24"/>
              </w:rPr>
              <w:t xml:space="preserve">                       </w:t>
            </w:r>
            <w:r w:rsidRPr="00E15DCB">
              <w:rPr>
                <w:b/>
                <w:sz w:val="24"/>
              </w:rPr>
              <w:t xml:space="preserve">  Человек и информация </w:t>
            </w:r>
            <w:r>
              <w:rPr>
                <w:b/>
                <w:sz w:val="24"/>
              </w:rPr>
              <w:t xml:space="preserve"> </w:t>
            </w:r>
            <w:r w:rsidRPr="00E15DCB">
              <w:rPr>
                <w:b/>
                <w:color w:val="FF0000"/>
                <w:sz w:val="24"/>
              </w:rPr>
              <w:t>3 часа</w:t>
            </w:r>
          </w:p>
        </w:tc>
        <w:tc>
          <w:tcPr>
            <w:tcW w:w="851" w:type="dxa"/>
          </w:tcPr>
          <w:p w:rsidR="00E15DCB" w:rsidRPr="002359CF" w:rsidRDefault="00E15DCB" w:rsidP="00E15DCB"/>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rsidP="00FD50E6">
            <w:pPr>
              <w:rPr>
                <w:sz w:val="24"/>
              </w:rPr>
            </w:pPr>
            <w:r w:rsidRPr="00E15DCB">
              <w:rPr>
                <w:sz w:val="24"/>
              </w:rPr>
              <w:t xml:space="preserve">История книгопечатания. Способы создания книги. </w:t>
            </w:r>
            <w:r w:rsidR="00FD50E6">
              <w:rPr>
                <w:sz w:val="24"/>
              </w:rPr>
              <w:t>П</w:t>
            </w:r>
            <w:r w:rsidR="00FD50E6" w:rsidRPr="00FD50E6">
              <w:rPr>
                <w:sz w:val="24"/>
              </w:rPr>
              <w:t>онятий</w:t>
            </w:r>
            <w:r w:rsidR="00FD50E6">
              <w:rPr>
                <w:sz w:val="24"/>
              </w:rPr>
              <w:t>я</w:t>
            </w:r>
            <w:r w:rsidR="00FD50E6" w:rsidRPr="00FD50E6">
              <w:rPr>
                <w:sz w:val="24"/>
              </w:rPr>
              <w:t xml:space="preserve"> «книгопечатание», «книжка-ширма».</w:t>
            </w:r>
            <w:r w:rsidRPr="00E15DCB">
              <w:rPr>
                <w:sz w:val="24"/>
              </w:rPr>
              <w:t>Значение книги для человека. Оформление разных видов книг. Изготовление "Книжки-ширмы."</w:t>
            </w:r>
          </w:p>
        </w:tc>
        <w:tc>
          <w:tcPr>
            <w:tcW w:w="851" w:type="dxa"/>
          </w:tcPr>
          <w:p w:rsidR="00E15DCB" w:rsidRDefault="00E15DCB" w:rsidP="00E15DCB">
            <w:pPr>
              <w:jc w:val="center"/>
            </w:pPr>
            <w:r w:rsidRPr="009F42A3">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Поиск информации в Интернете. Способы поиска. Правила набора текста.</w:t>
            </w:r>
            <w:r w:rsidR="00FD50E6">
              <w:t xml:space="preserve"> </w:t>
            </w:r>
            <w:r w:rsidR="00FD50E6">
              <w:rPr>
                <w:sz w:val="24"/>
              </w:rPr>
              <w:t xml:space="preserve">Понятия: </w:t>
            </w:r>
            <w:r w:rsidR="00FD50E6" w:rsidRPr="00FD50E6">
              <w:rPr>
                <w:sz w:val="24"/>
              </w:rPr>
              <w:t>«компьютер», «Интернет».</w:t>
            </w:r>
            <w:r w:rsidR="00FD50E6">
              <w:rPr>
                <w:sz w:val="24"/>
              </w:rPr>
              <w:t>.</w:t>
            </w:r>
          </w:p>
        </w:tc>
        <w:tc>
          <w:tcPr>
            <w:tcW w:w="851" w:type="dxa"/>
          </w:tcPr>
          <w:p w:rsidR="00E15DCB" w:rsidRDefault="00E15DCB" w:rsidP="00E15DCB">
            <w:pPr>
              <w:jc w:val="center"/>
            </w:pPr>
            <w:r w:rsidRPr="009F42A3">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2359CF" w:rsidRDefault="00E15DCB" w:rsidP="008F3F24">
            <w:pPr>
              <w:pStyle w:val="a5"/>
              <w:numPr>
                <w:ilvl w:val="0"/>
                <w:numId w:val="7"/>
              </w:numPr>
              <w:spacing w:after="0" w:line="240" w:lineRule="auto"/>
              <w:rPr>
                <w:rFonts w:ascii="Times New Roman" w:hAnsi="Times New Roman"/>
                <w:b w:val="0"/>
                <w:color w:val="C00000"/>
                <w:sz w:val="24"/>
                <w:szCs w:val="24"/>
              </w:rPr>
            </w:pPr>
          </w:p>
        </w:tc>
        <w:tc>
          <w:tcPr>
            <w:tcW w:w="9927" w:type="dxa"/>
          </w:tcPr>
          <w:p w:rsidR="00E15DCB" w:rsidRPr="00E15DCB" w:rsidRDefault="00E15DCB">
            <w:pPr>
              <w:rPr>
                <w:sz w:val="24"/>
              </w:rPr>
            </w:pPr>
            <w:r w:rsidRPr="00E15DCB">
              <w:rPr>
                <w:sz w:val="24"/>
              </w:rPr>
              <w:t>Компьютер. Интернет</w:t>
            </w:r>
            <w:r w:rsidR="00FD50E6">
              <w:rPr>
                <w:sz w:val="24"/>
              </w:rPr>
              <w:t>.</w:t>
            </w:r>
            <w:r w:rsidRPr="00E15DCB">
              <w:rPr>
                <w:sz w:val="24"/>
              </w:rPr>
              <w:t xml:space="preserve"> </w:t>
            </w:r>
            <w:r w:rsidR="00FD50E6">
              <w:rPr>
                <w:sz w:val="24"/>
              </w:rPr>
              <w:t>П</w:t>
            </w:r>
            <w:r w:rsidR="00FD50E6" w:rsidRPr="00FD50E6">
              <w:rPr>
                <w:sz w:val="24"/>
              </w:rPr>
              <w:t>равила набора текста.</w:t>
            </w:r>
            <w:r w:rsidR="00FD50E6">
              <w:rPr>
                <w:sz w:val="24"/>
              </w:rPr>
              <w:t xml:space="preserve"> </w:t>
            </w:r>
            <w:r w:rsidRPr="00E15DCB">
              <w:rPr>
                <w:sz w:val="24"/>
              </w:rPr>
              <w:t xml:space="preserve">Практическая работа </w:t>
            </w:r>
            <w:r w:rsidR="00FD50E6">
              <w:rPr>
                <w:sz w:val="24"/>
              </w:rPr>
              <w:t>: " Ищем информацию в Интернете».</w:t>
            </w:r>
          </w:p>
        </w:tc>
        <w:tc>
          <w:tcPr>
            <w:tcW w:w="851" w:type="dxa"/>
          </w:tcPr>
          <w:p w:rsidR="00E15DCB" w:rsidRDefault="00E15DCB" w:rsidP="00E15DCB">
            <w:pPr>
              <w:jc w:val="center"/>
            </w:pPr>
            <w:r w:rsidRPr="009F42A3">
              <w:rPr>
                <w:sz w:val="24"/>
                <w:szCs w:val="24"/>
              </w:rPr>
              <w:t>1</w:t>
            </w:r>
          </w:p>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2359CF" w:rsidTr="00E15DCB">
        <w:tc>
          <w:tcPr>
            <w:tcW w:w="1096" w:type="dxa"/>
          </w:tcPr>
          <w:p w:rsidR="00E15DCB" w:rsidRPr="00E15DCB" w:rsidRDefault="00E15DCB" w:rsidP="00E15DCB">
            <w:pPr>
              <w:rPr>
                <w:color w:val="C00000"/>
                <w:sz w:val="24"/>
                <w:szCs w:val="24"/>
              </w:rPr>
            </w:pPr>
          </w:p>
        </w:tc>
        <w:tc>
          <w:tcPr>
            <w:tcW w:w="9927" w:type="dxa"/>
          </w:tcPr>
          <w:p w:rsidR="00E15DCB" w:rsidRPr="00E15DCB" w:rsidRDefault="00E15DCB">
            <w:pPr>
              <w:rPr>
                <w:b/>
              </w:rPr>
            </w:pPr>
            <w:r>
              <w:t xml:space="preserve">                                                              </w:t>
            </w:r>
            <w:r w:rsidRPr="00E15DCB">
              <w:rPr>
                <w:b/>
                <w:sz w:val="24"/>
              </w:rPr>
              <w:t>Заключительный урок</w:t>
            </w:r>
            <w:r>
              <w:rPr>
                <w:b/>
                <w:sz w:val="24"/>
              </w:rPr>
              <w:t xml:space="preserve"> </w:t>
            </w:r>
            <w:r w:rsidRPr="00E15DCB">
              <w:rPr>
                <w:b/>
                <w:sz w:val="24"/>
              </w:rPr>
              <w:t xml:space="preserve"> </w:t>
            </w:r>
            <w:r w:rsidRPr="00E15DCB">
              <w:rPr>
                <w:b/>
                <w:color w:val="FF0000"/>
                <w:sz w:val="24"/>
              </w:rPr>
              <w:t>2 часа.</w:t>
            </w:r>
          </w:p>
        </w:tc>
        <w:tc>
          <w:tcPr>
            <w:tcW w:w="851" w:type="dxa"/>
          </w:tcPr>
          <w:p w:rsidR="00E15DCB" w:rsidRPr="002359CF" w:rsidRDefault="00E15DCB" w:rsidP="00E15DCB"/>
        </w:tc>
        <w:tc>
          <w:tcPr>
            <w:tcW w:w="1417" w:type="dxa"/>
          </w:tcPr>
          <w:p w:rsidR="00E15DCB" w:rsidRPr="002359CF" w:rsidRDefault="00E15DCB" w:rsidP="00E15DCB">
            <w:pPr>
              <w:rPr>
                <w:b/>
              </w:rPr>
            </w:pPr>
          </w:p>
        </w:tc>
        <w:tc>
          <w:tcPr>
            <w:tcW w:w="1495" w:type="dxa"/>
          </w:tcPr>
          <w:p w:rsidR="00E15DCB" w:rsidRPr="002359CF" w:rsidRDefault="00E15DCB" w:rsidP="00E15DCB">
            <w:pPr>
              <w:rPr>
                <w:b/>
              </w:rPr>
            </w:pPr>
          </w:p>
        </w:tc>
      </w:tr>
      <w:tr w:rsidR="00E15DCB" w:rsidRPr="00E15DCB" w:rsidTr="00E15DCB">
        <w:tc>
          <w:tcPr>
            <w:tcW w:w="1096" w:type="dxa"/>
          </w:tcPr>
          <w:p w:rsidR="00E15DCB" w:rsidRPr="00E15DCB" w:rsidRDefault="00E15DCB" w:rsidP="008F3F24">
            <w:pPr>
              <w:pStyle w:val="a5"/>
              <w:numPr>
                <w:ilvl w:val="0"/>
                <w:numId w:val="7"/>
              </w:numPr>
              <w:spacing w:after="0" w:line="240" w:lineRule="auto"/>
              <w:rPr>
                <w:rFonts w:ascii="Times New Roman" w:hAnsi="Times New Roman"/>
                <w:b w:val="0"/>
                <w:color w:val="C00000"/>
                <w:sz w:val="28"/>
                <w:szCs w:val="24"/>
              </w:rPr>
            </w:pPr>
          </w:p>
        </w:tc>
        <w:tc>
          <w:tcPr>
            <w:tcW w:w="9927" w:type="dxa"/>
            <w:vAlign w:val="bottom"/>
          </w:tcPr>
          <w:p w:rsidR="00E15DCB" w:rsidRPr="00E15DCB" w:rsidRDefault="00E15DCB">
            <w:pPr>
              <w:rPr>
                <w:sz w:val="24"/>
              </w:rPr>
            </w:pPr>
            <w:r w:rsidRPr="00E15DCB">
              <w:rPr>
                <w:sz w:val="24"/>
              </w:rPr>
              <w:t>Презентация изделий</w:t>
            </w:r>
            <w:r>
              <w:rPr>
                <w:sz w:val="24"/>
              </w:rPr>
              <w:t>.</w:t>
            </w:r>
            <w:r w:rsidRPr="00E15DCB">
              <w:rPr>
                <w:sz w:val="24"/>
              </w:rPr>
              <w:t xml:space="preserve"> Выбор лучших работ.</w:t>
            </w:r>
            <w:r w:rsidR="00544EB7">
              <w:rPr>
                <w:sz w:val="24"/>
              </w:rPr>
              <w:t xml:space="preserve"> Итоговая проверочная работа.</w:t>
            </w:r>
          </w:p>
        </w:tc>
        <w:tc>
          <w:tcPr>
            <w:tcW w:w="851" w:type="dxa"/>
          </w:tcPr>
          <w:p w:rsidR="00E15DCB" w:rsidRDefault="00E15DCB" w:rsidP="00E15DCB">
            <w:pPr>
              <w:jc w:val="center"/>
            </w:pPr>
            <w:r w:rsidRPr="00221F98">
              <w:rPr>
                <w:sz w:val="24"/>
                <w:szCs w:val="24"/>
              </w:rPr>
              <w:t>1</w:t>
            </w:r>
          </w:p>
        </w:tc>
        <w:tc>
          <w:tcPr>
            <w:tcW w:w="1417" w:type="dxa"/>
          </w:tcPr>
          <w:p w:rsidR="00E15DCB" w:rsidRPr="00E15DCB" w:rsidRDefault="00E15DCB" w:rsidP="00E15DCB">
            <w:pPr>
              <w:rPr>
                <w:b/>
                <w:sz w:val="24"/>
              </w:rPr>
            </w:pPr>
          </w:p>
        </w:tc>
        <w:tc>
          <w:tcPr>
            <w:tcW w:w="1495" w:type="dxa"/>
          </w:tcPr>
          <w:p w:rsidR="00E15DCB" w:rsidRPr="00E15DCB" w:rsidRDefault="00E15DCB" w:rsidP="00E15DCB">
            <w:pPr>
              <w:rPr>
                <w:b/>
                <w:sz w:val="24"/>
              </w:rPr>
            </w:pPr>
          </w:p>
        </w:tc>
      </w:tr>
      <w:tr w:rsidR="00E15DCB" w:rsidRPr="00E15DCB" w:rsidTr="00E15DCB">
        <w:tc>
          <w:tcPr>
            <w:tcW w:w="1096" w:type="dxa"/>
          </w:tcPr>
          <w:p w:rsidR="00E15DCB" w:rsidRPr="00E15DCB" w:rsidRDefault="00E15DCB" w:rsidP="008F3F24">
            <w:pPr>
              <w:pStyle w:val="a5"/>
              <w:numPr>
                <w:ilvl w:val="0"/>
                <w:numId w:val="7"/>
              </w:numPr>
              <w:spacing w:after="0" w:line="240" w:lineRule="auto"/>
              <w:rPr>
                <w:rFonts w:ascii="Times New Roman" w:hAnsi="Times New Roman"/>
                <w:b w:val="0"/>
                <w:color w:val="C00000"/>
                <w:sz w:val="28"/>
                <w:szCs w:val="24"/>
              </w:rPr>
            </w:pPr>
          </w:p>
        </w:tc>
        <w:tc>
          <w:tcPr>
            <w:tcW w:w="9927" w:type="dxa"/>
            <w:vAlign w:val="bottom"/>
          </w:tcPr>
          <w:p w:rsidR="00E15DCB" w:rsidRPr="00E15DCB" w:rsidRDefault="00E15DCB">
            <w:pPr>
              <w:rPr>
                <w:sz w:val="24"/>
              </w:rPr>
            </w:pPr>
            <w:r w:rsidRPr="00E15DCB">
              <w:rPr>
                <w:sz w:val="24"/>
              </w:rPr>
              <w:t xml:space="preserve">Урок – праздник. Вот какие мастера! Выставка изделий.  </w:t>
            </w:r>
          </w:p>
        </w:tc>
        <w:tc>
          <w:tcPr>
            <w:tcW w:w="851" w:type="dxa"/>
          </w:tcPr>
          <w:p w:rsidR="00E15DCB" w:rsidRDefault="00E15DCB" w:rsidP="00E15DCB">
            <w:pPr>
              <w:jc w:val="center"/>
            </w:pPr>
            <w:r w:rsidRPr="00221F98">
              <w:rPr>
                <w:sz w:val="24"/>
                <w:szCs w:val="24"/>
              </w:rPr>
              <w:t>1</w:t>
            </w:r>
          </w:p>
        </w:tc>
        <w:tc>
          <w:tcPr>
            <w:tcW w:w="1417" w:type="dxa"/>
          </w:tcPr>
          <w:p w:rsidR="00E15DCB" w:rsidRPr="00E15DCB" w:rsidRDefault="00E15DCB" w:rsidP="00E15DCB">
            <w:pPr>
              <w:rPr>
                <w:b/>
                <w:sz w:val="24"/>
              </w:rPr>
            </w:pPr>
          </w:p>
        </w:tc>
        <w:tc>
          <w:tcPr>
            <w:tcW w:w="1495" w:type="dxa"/>
          </w:tcPr>
          <w:p w:rsidR="00E15DCB" w:rsidRPr="00E15DCB" w:rsidRDefault="00E15DCB" w:rsidP="00E15DCB">
            <w:pPr>
              <w:rPr>
                <w:b/>
                <w:sz w:val="24"/>
              </w:rPr>
            </w:pPr>
          </w:p>
        </w:tc>
      </w:tr>
    </w:tbl>
    <w:p w:rsidR="008F3F24" w:rsidRDefault="008F3F24" w:rsidP="00C55D14">
      <w:pPr>
        <w:shd w:val="clear" w:color="auto" w:fill="FFFFFF"/>
        <w:jc w:val="both"/>
        <w:rPr>
          <w:b/>
          <w:bCs/>
          <w:color w:val="000000"/>
          <w:spacing w:val="-3"/>
          <w:sz w:val="22"/>
        </w:rPr>
      </w:pPr>
    </w:p>
    <w:p w:rsidR="008F3F24" w:rsidRDefault="008F3F24" w:rsidP="00C55D14">
      <w:pPr>
        <w:shd w:val="clear" w:color="auto" w:fill="FFFFFF"/>
        <w:jc w:val="both"/>
        <w:rPr>
          <w:b/>
          <w:bCs/>
          <w:color w:val="000000"/>
          <w:spacing w:val="-3"/>
          <w:sz w:val="22"/>
        </w:rPr>
      </w:pPr>
    </w:p>
    <w:p w:rsidR="008F3F24" w:rsidRDefault="008F3F24" w:rsidP="00C55D14">
      <w:pPr>
        <w:shd w:val="clear" w:color="auto" w:fill="FFFFFF"/>
        <w:jc w:val="both"/>
        <w:rPr>
          <w:b/>
          <w:bCs/>
          <w:color w:val="000000"/>
          <w:spacing w:val="-3"/>
          <w:sz w:val="22"/>
        </w:rPr>
      </w:pPr>
    </w:p>
    <w:p w:rsidR="008F3F24" w:rsidRDefault="008F3F24" w:rsidP="00C55D14">
      <w:pPr>
        <w:shd w:val="clear" w:color="auto" w:fill="FFFFFF"/>
        <w:jc w:val="both"/>
        <w:rPr>
          <w:b/>
          <w:bCs/>
          <w:color w:val="000000"/>
          <w:spacing w:val="-3"/>
          <w:sz w:val="22"/>
        </w:rPr>
      </w:pPr>
    </w:p>
    <w:p w:rsidR="008F3F24" w:rsidRPr="00C55D14" w:rsidRDefault="008F3F24" w:rsidP="00C55D14">
      <w:pPr>
        <w:shd w:val="clear" w:color="auto" w:fill="FFFFFF"/>
        <w:jc w:val="both"/>
        <w:rPr>
          <w:b/>
          <w:bCs/>
          <w:color w:val="000000"/>
          <w:spacing w:val="-3"/>
          <w:sz w:val="22"/>
        </w:rPr>
      </w:pPr>
    </w:p>
    <w:sectPr w:rsidR="008F3F24" w:rsidRPr="00C55D14" w:rsidSect="00E55E02">
      <w:footerReference w:type="default" r:id="rId58"/>
      <w:pgSz w:w="16838" w:h="11906" w:orient="landscape"/>
      <w:pgMar w:top="426" w:right="1134" w:bottom="426" w:left="1134" w:header="284" w:footer="155" w:gutter="0"/>
      <w:pgBorders w:display="firstPage" w:offsetFrom="page">
        <w:top w:val="single" w:sz="4" w:space="24" w:color="auto"/>
        <w:left w:val="single" w:sz="4" w:space="24" w:color="auto"/>
        <w:bottom w:val="single" w:sz="4" w:space="24" w:color="auto"/>
        <w:right w:val="single" w:sz="4"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0A2" w:rsidRDefault="006330A2" w:rsidP="00E55E02">
      <w:r>
        <w:separator/>
      </w:r>
    </w:p>
  </w:endnote>
  <w:endnote w:type="continuationSeparator" w:id="0">
    <w:p w:rsidR="006330A2" w:rsidRDefault="006330A2" w:rsidP="00E55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page" w:tblpXSpec="right" w:tblpYSpec="bottom"/>
      <w:tblW w:w="281" w:type="pct"/>
      <w:tblLook w:val="04A0" w:firstRow="1" w:lastRow="0" w:firstColumn="1" w:lastColumn="0" w:noHBand="0" w:noVBand="1"/>
    </w:tblPr>
    <w:tblGrid>
      <w:gridCol w:w="831"/>
    </w:tblGrid>
    <w:tr w:rsidR="00A95B06" w:rsidTr="00E55E02">
      <w:trPr>
        <w:trHeight w:val="11482"/>
      </w:trPr>
      <w:tc>
        <w:tcPr>
          <w:tcW w:w="498" w:type="dxa"/>
          <w:tcBorders>
            <w:bottom w:val="single" w:sz="4" w:space="0" w:color="auto"/>
          </w:tcBorders>
          <w:textDirection w:val="btLr"/>
        </w:tcPr>
        <w:p w:rsidR="00A95B06" w:rsidRDefault="00A95B06">
          <w:pPr>
            <w:pStyle w:val="ac"/>
            <w:ind w:left="113" w:right="113"/>
          </w:pPr>
        </w:p>
      </w:tc>
    </w:tr>
    <w:tr w:rsidR="00A95B06">
      <w:tc>
        <w:tcPr>
          <w:tcW w:w="498" w:type="dxa"/>
          <w:tcBorders>
            <w:top w:val="single" w:sz="4" w:space="0" w:color="auto"/>
          </w:tcBorders>
        </w:tcPr>
        <w:p w:rsidR="00A95B06" w:rsidRDefault="006330A2">
          <w:pPr>
            <w:pStyle w:val="ae"/>
          </w:pPr>
          <w:r>
            <w:fldChar w:fldCharType="begin"/>
          </w:r>
          <w:r>
            <w:instrText xml:space="preserve"> PAGE   \* MERGEFORMAT </w:instrText>
          </w:r>
          <w:r>
            <w:fldChar w:fldCharType="separate"/>
          </w:r>
          <w:r w:rsidRPr="006330A2">
            <w:rPr>
              <w:noProof/>
              <w:color w:val="4F81BD" w:themeColor="accent1"/>
              <w:sz w:val="40"/>
              <w:szCs w:val="40"/>
            </w:rPr>
            <w:t>0</w:t>
          </w:r>
          <w:r>
            <w:rPr>
              <w:noProof/>
              <w:color w:val="4F81BD" w:themeColor="accent1"/>
              <w:sz w:val="40"/>
              <w:szCs w:val="40"/>
            </w:rPr>
            <w:fldChar w:fldCharType="end"/>
          </w:r>
        </w:p>
      </w:tc>
    </w:tr>
    <w:tr w:rsidR="00A95B06">
      <w:trPr>
        <w:trHeight w:val="768"/>
      </w:trPr>
      <w:tc>
        <w:tcPr>
          <w:tcW w:w="498" w:type="dxa"/>
        </w:tcPr>
        <w:p w:rsidR="00A95B06" w:rsidRDefault="00A95B06">
          <w:pPr>
            <w:pStyle w:val="ac"/>
          </w:pPr>
        </w:p>
      </w:tc>
    </w:tr>
  </w:tbl>
  <w:p w:rsidR="00A95B06" w:rsidRDefault="00A95B06">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0A2" w:rsidRDefault="006330A2" w:rsidP="00E55E02">
      <w:r>
        <w:separator/>
      </w:r>
    </w:p>
  </w:footnote>
  <w:footnote w:type="continuationSeparator" w:id="0">
    <w:p w:rsidR="006330A2" w:rsidRDefault="006330A2" w:rsidP="00E55E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1" w15:restartNumberingAfterBreak="0">
    <w:nsid w:val="00000012"/>
    <w:multiLevelType w:val="multilevel"/>
    <w:tmpl w:val="00000012"/>
    <w:name w:val="WW8Num18"/>
    <w:lvl w:ilvl="0">
      <w:start w:val="1"/>
      <w:numFmt w:val="bullet"/>
      <w:suff w:val="nothing"/>
      <w:lvlText w:val=""/>
      <w:lvlJc w:val="left"/>
      <w:pPr>
        <w:tabs>
          <w:tab w:val="num" w:pos="0"/>
        </w:tabs>
        <w:ind w:left="707" w:firstLine="0"/>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15:restartNumberingAfterBreak="0">
    <w:nsid w:val="00000013"/>
    <w:multiLevelType w:val="multilevel"/>
    <w:tmpl w:val="00000013"/>
    <w:name w:val="WW8Num19"/>
    <w:lvl w:ilvl="0">
      <w:start w:val="1"/>
      <w:numFmt w:val="bullet"/>
      <w:suff w:val="nothing"/>
      <w:lvlText w:val=""/>
      <w:lvlJc w:val="left"/>
      <w:pPr>
        <w:tabs>
          <w:tab w:val="num" w:pos="0"/>
        </w:tabs>
        <w:ind w:left="707" w:firstLine="0"/>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15:restartNumberingAfterBreak="0">
    <w:nsid w:val="01BD51E3"/>
    <w:multiLevelType w:val="hybridMultilevel"/>
    <w:tmpl w:val="A25A0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411333"/>
    <w:multiLevelType w:val="multilevel"/>
    <w:tmpl w:val="9ECEC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44091"/>
    <w:multiLevelType w:val="hybridMultilevel"/>
    <w:tmpl w:val="5DDC4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F56CCF"/>
    <w:multiLevelType w:val="multilevel"/>
    <w:tmpl w:val="19180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29373F"/>
    <w:multiLevelType w:val="hybridMultilevel"/>
    <w:tmpl w:val="601464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5870D0"/>
    <w:multiLevelType w:val="multilevel"/>
    <w:tmpl w:val="6904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9B0D38"/>
    <w:multiLevelType w:val="hybridMultilevel"/>
    <w:tmpl w:val="E4C646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DF0AF6"/>
    <w:multiLevelType w:val="multilevel"/>
    <w:tmpl w:val="6556F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33C83"/>
    <w:multiLevelType w:val="multilevel"/>
    <w:tmpl w:val="4528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87781"/>
    <w:multiLevelType w:val="multilevel"/>
    <w:tmpl w:val="E752D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1C31D9"/>
    <w:multiLevelType w:val="multilevel"/>
    <w:tmpl w:val="1868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9B7FC5"/>
    <w:multiLevelType w:val="multilevel"/>
    <w:tmpl w:val="18A03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AC7C71"/>
    <w:multiLevelType w:val="multilevel"/>
    <w:tmpl w:val="A8AEB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46638A"/>
    <w:multiLevelType w:val="multilevel"/>
    <w:tmpl w:val="CEAAC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0501EF"/>
    <w:multiLevelType w:val="hybridMultilevel"/>
    <w:tmpl w:val="A25A0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56F10EB"/>
    <w:multiLevelType w:val="multilevel"/>
    <w:tmpl w:val="54EAF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243E0"/>
    <w:multiLevelType w:val="multilevel"/>
    <w:tmpl w:val="7BEA1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71AB4"/>
    <w:multiLevelType w:val="hybridMultilevel"/>
    <w:tmpl w:val="5E1CAC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
  </w:num>
  <w:num w:numId="4">
    <w:abstractNumId w:val="2"/>
  </w:num>
  <w:num w:numId="5">
    <w:abstractNumId w:val="9"/>
  </w:num>
  <w:num w:numId="6">
    <w:abstractNumId w:val="17"/>
  </w:num>
  <w:num w:numId="7">
    <w:abstractNumId w:val="3"/>
  </w:num>
  <w:num w:numId="8">
    <w:abstractNumId w:val="11"/>
  </w:num>
  <w:num w:numId="9">
    <w:abstractNumId w:val="8"/>
  </w:num>
  <w:num w:numId="10">
    <w:abstractNumId w:val="7"/>
  </w:num>
  <w:num w:numId="11">
    <w:abstractNumId w:val="18"/>
  </w:num>
  <w:num w:numId="12">
    <w:abstractNumId w:val="15"/>
  </w:num>
  <w:num w:numId="13">
    <w:abstractNumId w:val="10"/>
  </w:num>
  <w:num w:numId="14">
    <w:abstractNumId w:val="14"/>
  </w:num>
  <w:num w:numId="15">
    <w:abstractNumId w:val="13"/>
  </w:num>
  <w:num w:numId="16">
    <w:abstractNumId w:val="16"/>
  </w:num>
  <w:num w:numId="17">
    <w:abstractNumId w:val="12"/>
  </w:num>
  <w:num w:numId="18">
    <w:abstractNumId w:val="4"/>
  </w:num>
  <w:num w:numId="19">
    <w:abstractNumId w:val="19"/>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00624"/>
    <w:rsid w:val="00010CEB"/>
    <w:rsid w:val="000322FF"/>
    <w:rsid w:val="00041CA7"/>
    <w:rsid w:val="000B7C39"/>
    <w:rsid w:val="000D209B"/>
    <w:rsid w:val="000D6153"/>
    <w:rsid w:val="001073D3"/>
    <w:rsid w:val="00112716"/>
    <w:rsid w:val="00132E84"/>
    <w:rsid w:val="00155605"/>
    <w:rsid w:val="001A3ADB"/>
    <w:rsid w:val="001B2E35"/>
    <w:rsid w:val="001D2B20"/>
    <w:rsid w:val="00211EAF"/>
    <w:rsid w:val="002340B2"/>
    <w:rsid w:val="00285E78"/>
    <w:rsid w:val="002967DB"/>
    <w:rsid w:val="002E2BB4"/>
    <w:rsid w:val="002F1AB9"/>
    <w:rsid w:val="00311F4D"/>
    <w:rsid w:val="00313438"/>
    <w:rsid w:val="00321C60"/>
    <w:rsid w:val="00322AE2"/>
    <w:rsid w:val="00344CD7"/>
    <w:rsid w:val="00372173"/>
    <w:rsid w:val="00373AC2"/>
    <w:rsid w:val="00377D86"/>
    <w:rsid w:val="0038753C"/>
    <w:rsid w:val="003E77CA"/>
    <w:rsid w:val="00403867"/>
    <w:rsid w:val="0041545D"/>
    <w:rsid w:val="00447F91"/>
    <w:rsid w:val="00461AB6"/>
    <w:rsid w:val="004A369E"/>
    <w:rsid w:val="004B1517"/>
    <w:rsid w:val="00500624"/>
    <w:rsid w:val="00507030"/>
    <w:rsid w:val="00525A31"/>
    <w:rsid w:val="00544EB7"/>
    <w:rsid w:val="0055112C"/>
    <w:rsid w:val="00585EC6"/>
    <w:rsid w:val="005872EE"/>
    <w:rsid w:val="005922BA"/>
    <w:rsid w:val="00596C70"/>
    <w:rsid w:val="005A5D3F"/>
    <w:rsid w:val="005B44C1"/>
    <w:rsid w:val="005E536F"/>
    <w:rsid w:val="006139FE"/>
    <w:rsid w:val="006330A2"/>
    <w:rsid w:val="006441FC"/>
    <w:rsid w:val="006A251B"/>
    <w:rsid w:val="006D62BD"/>
    <w:rsid w:val="006E46F2"/>
    <w:rsid w:val="00700598"/>
    <w:rsid w:val="00707BD1"/>
    <w:rsid w:val="00765E82"/>
    <w:rsid w:val="00773541"/>
    <w:rsid w:val="0078476F"/>
    <w:rsid w:val="007910DF"/>
    <w:rsid w:val="008C2052"/>
    <w:rsid w:val="008F1621"/>
    <w:rsid w:val="008F3F24"/>
    <w:rsid w:val="008F4292"/>
    <w:rsid w:val="00923EA6"/>
    <w:rsid w:val="00934755"/>
    <w:rsid w:val="0097095A"/>
    <w:rsid w:val="009D7FEA"/>
    <w:rsid w:val="009E20AE"/>
    <w:rsid w:val="00A152A0"/>
    <w:rsid w:val="00A15E84"/>
    <w:rsid w:val="00A209A5"/>
    <w:rsid w:val="00A30813"/>
    <w:rsid w:val="00A3196A"/>
    <w:rsid w:val="00A5002F"/>
    <w:rsid w:val="00A77E38"/>
    <w:rsid w:val="00A95B06"/>
    <w:rsid w:val="00AA22DF"/>
    <w:rsid w:val="00AC13B3"/>
    <w:rsid w:val="00AF0D5C"/>
    <w:rsid w:val="00B16C1C"/>
    <w:rsid w:val="00BD40B5"/>
    <w:rsid w:val="00BE269A"/>
    <w:rsid w:val="00C24BA1"/>
    <w:rsid w:val="00C55D14"/>
    <w:rsid w:val="00C5668B"/>
    <w:rsid w:val="00C77F41"/>
    <w:rsid w:val="00C91A15"/>
    <w:rsid w:val="00CB29C5"/>
    <w:rsid w:val="00CD1DB4"/>
    <w:rsid w:val="00CD455F"/>
    <w:rsid w:val="00D214B0"/>
    <w:rsid w:val="00D37CCB"/>
    <w:rsid w:val="00D56DB4"/>
    <w:rsid w:val="00D74ED4"/>
    <w:rsid w:val="00D87863"/>
    <w:rsid w:val="00D97D8A"/>
    <w:rsid w:val="00DF31FF"/>
    <w:rsid w:val="00E15DCB"/>
    <w:rsid w:val="00E17A97"/>
    <w:rsid w:val="00E4400F"/>
    <w:rsid w:val="00E53558"/>
    <w:rsid w:val="00E55E02"/>
    <w:rsid w:val="00E5606F"/>
    <w:rsid w:val="00E61E1D"/>
    <w:rsid w:val="00EE2DE3"/>
    <w:rsid w:val="00F4184F"/>
    <w:rsid w:val="00FA1859"/>
    <w:rsid w:val="00FD50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arc" idref="#_x0000_s1041"/>
        <o:r id="V:Rule2" type="connector" idref="#_x0000_s1044"/>
        <o:r id="V:Rule3" type="connector" idref="#_x0000_s1045"/>
        <o:r id="V:Rule4" type="connector" idref="#_x0000_s1043"/>
        <o:r id="V:Rule5" type="connector" idref="#_x0000_s1040"/>
        <o:r id="V:Rule6" type="connector" idref="#_x0000_s1042"/>
      </o:rules>
    </o:shapelayout>
  </w:shapeDefaults>
  <w:decimalSymbol w:val=","/>
  <w:listSeparator w:val=";"/>
  <w14:docId w14:val="30C27736"/>
  <w15:docId w15:val="{985BA251-400C-4E62-A133-92A3CB51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6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3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nhideWhenUsed/>
    <w:rsid w:val="005872EE"/>
    <w:rPr>
      <w:color w:val="0000FF"/>
      <w:u w:val="single"/>
    </w:rPr>
  </w:style>
  <w:style w:type="paragraph" w:styleId="a5">
    <w:name w:val="List Paragraph"/>
    <w:basedOn w:val="a"/>
    <w:uiPriority w:val="34"/>
    <w:qFormat/>
    <w:rsid w:val="005872EE"/>
    <w:pPr>
      <w:spacing w:after="200" w:line="276" w:lineRule="auto"/>
      <w:ind w:left="360"/>
      <w:contextualSpacing/>
    </w:pPr>
    <w:rPr>
      <w:rFonts w:ascii="Calibri" w:eastAsia="Calibri" w:hAnsi="Calibri"/>
      <w:b/>
      <w:sz w:val="22"/>
      <w:szCs w:val="22"/>
      <w:lang w:eastAsia="en-US"/>
    </w:rPr>
  </w:style>
  <w:style w:type="paragraph" w:customStyle="1" w:styleId="ParagraphStyle">
    <w:name w:val="Paragraph Style"/>
    <w:rsid w:val="00377D86"/>
    <w:pPr>
      <w:autoSpaceDE w:val="0"/>
      <w:autoSpaceDN w:val="0"/>
      <w:adjustRightInd w:val="0"/>
      <w:spacing w:after="0" w:line="240" w:lineRule="auto"/>
    </w:pPr>
    <w:rPr>
      <w:rFonts w:ascii="Arial" w:eastAsia="Calibri" w:hAnsi="Arial" w:cs="Arial"/>
      <w:sz w:val="24"/>
      <w:szCs w:val="24"/>
    </w:rPr>
  </w:style>
  <w:style w:type="paragraph" w:styleId="a6">
    <w:name w:val="No Spacing"/>
    <w:qFormat/>
    <w:rsid w:val="008F4292"/>
    <w:pPr>
      <w:suppressAutoHyphens/>
      <w:spacing w:after="0" w:line="240" w:lineRule="auto"/>
    </w:pPr>
    <w:rPr>
      <w:rFonts w:ascii="Calibri" w:eastAsia="Times New Roman" w:hAnsi="Calibri" w:cs="Calibri"/>
      <w:lang w:eastAsia="ar-SA"/>
    </w:rPr>
  </w:style>
  <w:style w:type="paragraph" w:styleId="a7">
    <w:name w:val="Body Text"/>
    <w:basedOn w:val="a"/>
    <w:link w:val="a8"/>
    <w:rsid w:val="00C55D14"/>
    <w:pPr>
      <w:spacing w:after="120"/>
    </w:pPr>
    <w:rPr>
      <w:lang w:eastAsia="ar-SA"/>
    </w:rPr>
  </w:style>
  <w:style w:type="character" w:customStyle="1" w:styleId="a8">
    <w:name w:val="Основной текст Знак"/>
    <w:basedOn w:val="a0"/>
    <w:link w:val="a7"/>
    <w:rsid w:val="00C55D14"/>
    <w:rPr>
      <w:rFonts w:ascii="Times New Roman" w:eastAsia="Times New Roman" w:hAnsi="Times New Roman" w:cs="Times New Roman"/>
      <w:sz w:val="24"/>
      <w:szCs w:val="24"/>
      <w:lang w:eastAsia="ar-SA"/>
    </w:rPr>
  </w:style>
  <w:style w:type="paragraph" w:styleId="a9">
    <w:name w:val="Normal (Web)"/>
    <w:basedOn w:val="a"/>
    <w:rsid w:val="00C55D14"/>
    <w:pPr>
      <w:spacing w:before="280" w:after="280"/>
    </w:pPr>
    <w:rPr>
      <w:lang w:eastAsia="ar-SA"/>
    </w:rPr>
  </w:style>
  <w:style w:type="paragraph" w:customStyle="1" w:styleId="c5">
    <w:name w:val="c5"/>
    <w:basedOn w:val="a"/>
    <w:rsid w:val="00C91A15"/>
    <w:pPr>
      <w:spacing w:before="100" w:beforeAutospacing="1" w:after="100" w:afterAutospacing="1"/>
    </w:pPr>
  </w:style>
  <w:style w:type="character" w:customStyle="1" w:styleId="c8">
    <w:name w:val="c8"/>
    <w:basedOn w:val="a0"/>
    <w:rsid w:val="00C91A15"/>
  </w:style>
  <w:style w:type="character" w:customStyle="1" w:styleId="c10">
    <w:name w:val="c10"/>
    <w:basedOn w:val="a0"/>
    <w:rsid w:val="00C91A15"/>
  </w:style>
  <w:style w:type="paragraph" w:customStyle="1" w:styleId="c24">
    <w:name w:val="c24"/>
    <w:basedOn w:val="a"/>
    <w:rsid w:val="00C91A15"/>
    <w:pPr>
      <w:spacing w:before="100" w:beforeAutospacing="1" w:after="100" w:afterAutospacing="1"/>
    </w:pPr>
  </w:style>
  <w:style w:type="character" w:customStyle="1" w:styleId="c6">
    <w:name w:val="c6"/>
    <w:basedOn w:val="a0"/>
    <w:rsid w:val="00C91A15"/>
  </w:style>
  <w:style w:type="paragraph" w:customStyle="1" w:styleId="c19">
    <w:name w:val="c19"/>
    <w:basedOn w:val="a"/>
    <w:rsid w:val="00C91A15"/>
    <w:pPr>
      <w:spacing w:before="100" w:beforeAutospacing="1" w:after="100" w:afterAutospacing="1"/>
    </w:pPr>
  </w:style>
  <w:style w:type="character" w:customStyle="1" w:styleId="apple-converted-space">
    <w:name w:val="apple-converted-space"/>
    <w:basedOn w:val="a0"/>
    <w:rsid w:val="00C91A15"/>
  </w:style>
  <w:style w:type="paragraph" w:customStyle="1" w:styleId="c11">
    <w:name w:val="c11"/>
    <w:basedOn w:val="a"/>
    <w:rsid w:val="00C91A15"/>
    <w:pPr>
      <w:spacing w:before="100" w:beforeAutospacing="1" w:after="100" w:afterAutospacing="1"/>
    </w:pPr>
  </w:style>
  <w:style w:type="character" w:customStyle="1" w:styleId="c27">
    <w:name w:val="c27"/>
    <w:basedOn w:val="a0"/>
    <w:rsid w:val="00C91A15"/>
  </w:style>
  <w:style w:type="character" w:customStyle="1" w:styleId="c36">
    <w:name w:val="c36"/>
    <w:basedOn w:val="a0"/>
    <w:rsid w:val="00C91A15"/>
  </w:style>
  <w:style w:type="character" w:customStyle="1" w:styleId="c34">
    <w:name w:val="c34"/>
    <w:basedOn w:val="a0"/>
    <w:rsid w:val="00C91A15"/>
  </w:style>
  <w:style w:type="character" w:customStyle="1" w:styleId="c32">
    <w:name w:val="c32"/>
    <w:basedOn w:val="a0"/>
    <w:rsid w:val="00C91A15"/>
  </w:style>
  <w:style w:type="character" w:customStyle="1" w:styleId="c48">
    <w:name w:val="c48"/>
    <w:basedOn w:val="a0"/>
    <w:rsid w:val="00C91A15"/>
  </w:style>
  <w:style w:type="paragraph" w:customStyle="1" w:styleId="c13">
    <w:name w:val="c13"/>
    <w:basedOn w:val="a"/>
    <w:rsid w:val="00A5002F"/>
    <w:pPr>
      <w:spacing w:before="100" w:beforeAutospacing="1" w:after="100" w:afterAutospacing="1"/>
    </w:pPr>
  </w:style>
  <w:style w:type="character" w:customStyle="1" w:styleId="aa">
    <w:name w:val="Основной текст_"/>
    <w:basedOn w:val="a0"/>
    <w:link w:val="1"/>
    <w:locked/>
    <w:rsid w:val="00E17A97"/>
    <w:rPr>
      <w:rFonts w:ascii="Times New Roman" w:eastAsia="Times New Roman" w:hAnsi="Times New Roman" w:cs="Times New Roman"/>
      <w:sz w:val="13"/>
      <w:szCs w:val="13"/>
      <w:shd w:val="clear" w:color="auto" w:fill="FFFFFF"/>
    </w:rPr>
  </w:style>
  <w:style w:type="paragraph" w:customStyle="1" w:styleId="1">
    <w:name w:val="Основной текст1"/>
    <w:basedOn w:val="a"/>
    <w:link w:val="aa"/>
    <w:rsid w:val="00E17A97"/>
    <w:pPr>
      <w:shd w:val="clear" w:color="auto" w:fill="FFFFFF"/>
      <w:spacing w:line="0" w:lineRule="atLeast"/>
    </w:pPr>
    <w:rPr>
      <w:sz w:val="13"/>
      <w:szCs w:val="13"/>
      <w:lang w:eastAsia="en-US"/>
    </w:rPr>
  </w:style>
  <w:style w:type="character" w:customStyle="1" w:styleId="3">
    <w:name w:val="Основной текст (3)_"/>
    <w:basedOn w:val="a0"/>
    <w:link w:val="30"/>
    <w:locked/>
    <w:rsid w:val="00E17A97"/>
    <w:rPr>
      <w:rFonts w:ascii="Times New Roman" w:eastAsia="Times New Roman" w:hAnsi="Times New Roman" w:cs="Times New Roman"/>
      <w:sz w:val="14"/>
      <w:szCs w:val="14"/>
      <w:shd w:val="clear" w:color="auto" w:fill="FFFFFF"/>
    </w:rPr>
  </w:style>
  <w:style w:type="paragraph" w:customStyle="1" w:styleId="30">
    <w:name w:val="Основной текст (3)"/>
    <w:basedOn w:val="a"/>
    <w:link w:val="3"/>
    <w:rsid w:val="00E17A97"/>
    <w:pPr>
      <w:shd w:val="clear" w:color="auto" w:fill="FFFFFF"/>
      <w:spacing w:line="0" w:lineRule="atLeast"/>
    </w:pPr>
    <w:rPr>
      <w:sz w:val="14"/>
      <w:szCs w:val="14"/>
      <w:lang w:eastAsia="en-US"/>
    </w:rPr>
  </w:style>
  <w:style w:type="character" w:customStyle="1" w:styleId="10">
    <w:name w:val="Заголовок №1_"/>
    <w:basedOn w:val="a0"/>
    <w:link w:val="11"/>
    <w:locked/>
    <w:rsid w:val="00E17A97"/>
    <w:rPr>
      <w:rFonts w:ascii="Times New Roman" w:eastAsia="Times New Roman" w:hAnsi="Times New Roman" w:cs="Times New Roman"/>
      <w:sz w:val="13"/>
      <w:szCs w:val="13"/>
      <w:shd w:val="clear" w:color="auto" w:fill="FFFFFF"/>
    </w:rPr>
  </w:style>
  <w:style w:type="paragraph" w:customStyle="1" w:styleId="11">
    <w:name w:val="Заголовок №1"/>
    <w:basedOn w:val="a"/>
    <w:link w:val="10"/>
    <w:rsid w:val="00E17A97"/>
    <w:pPr>
      <w:shd w:val="clear" w:color="auto" w:fill="FFFFFF"/>
      <w:spacing w:line="168" w:lineRule="exact"/>
      <w:jc w:val="both"/>
      <w:outlineLvl w:val="0"/>
    </w:pPr>
    <w:rPr>
      <w:sz w:val="13"/>
      <w:szCs w:val="13"/>
      <w:lang w:eastAsia="en-US"/>
    </w:rPr>
  </w:style>
  <w:style w:type="character" w:customStyle="1" w:styleId="ab">
    <w:name w:val="Основной текст + Полужирный"/>
    <w:basedOn w:val="aa"/>
    <w:rsid w:val="00E17A97"/>
    <w:rPr>
      <w:rFonts w:ascii="Times New Roman" w:eastAsia="Times New Roman" w:hAnsi="Times New Roman" w:cs="Times New Roman"/>
      <w:b/>
      <w:bCs/>
      <w:sz w:val="13"/>
      <w:szCs w:val="13"/>
      <w:shd w:val="clear" w:color="auto" w:fill="FFFFFF"/>
    </w:rPr>
  </w:style>
  <w:style w:type="character" w:customStyle="1" w:styleId="31">
    <w:name w:val="Основной текст (3) + Полужирный"/>
    <w:basedOn w:val="3"/>
    <w:rsid w:val="00E17A97"/>
    <w:rPr>
      <w:rFonts w:ascii="Times New Roman" w:eastAsia="Times New Roman" w:hAnsi="Times New Roman" w:cs="Times New Roman"/>
      <w:b/>
      <w:bCs/>
      <w:sz w:val="14"/>
      <w:szCs w:val="14"/>
      <w:shd w:val="clear" w:color="auto" w:fill="FFFFFF"/>
    </w:rPr>
  </w:style>
  <w:style w:type="paragraph" w:styleId="ac">
    <w:name w:val="header"/>
    <w:basedOn w:val="a"/>
    <w:link w:val="ad"/>
    <w:uiPriority w:val="99"/>
    <w:unhideWhenUsed/>
    <w:rsid w:val="00E55E02"/>
    <w:pPr>
      <w:tabs>
        <w:tab w:val="center" w:pos="4677"/>
        <w:tab w:val="right" w:pos="9355"/>
      </w:tabs>
    </w:pPr>
  </w:style>
  <w:style w:type="character" w:customStyle="1" w:styleId="ad">
    <w:name w:val="Верхний колонтитул Знак"/>
    <w:basedOn w:val="a0"/>
    <w:link w:val="ac"/>
    <w:uiPriority w:val="99"/>
    <w:rsid w:val="00E55E0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E55E02"/>
    <w:pPr>
      <w:tabs>
        <w:tab w:val="center" w:pos="4677"/>
        <w:tab w:val="right" w:pos="9355"/>
      </w:tabs>
    </w:pPr>
  </w:style>
  <w:style w:type="character" w:customStyle="1" w:styleId="af">
    <w:name w:val="Нижний колонтитул Знак"/>
    <w:basedOn w:val="a0"/>
    <w:link w:val="ae"/>
    <w:uiPriority w:val="99"/>
    <w:rsid w:val="00E55E0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83934">
      <w:bodyDiv w:val="1"/>
      <w:marLeft w:val="0"/>
      <w:marRight w:val="0"/>
      <w:marTop w:val="0"/>
      <w:marBottom w:val="0"/>
      <w:divBdr>
        <w:top w:val="none" w:sz="0" w:space="0" w:color="auto"/>
        <w:left w:val="none" w:sz="0" w:space="0" w:color="auto"/>
        <w:bottom w:val="none" w:sz="0" w:space="0" w:color="auto"/>
        <w:right w:val="none" w:sz="0" w:space="0" w:color="auto"/>
      </w:divBdr>
    </w:div>
    <w:div w:id="398595847">
      <w:bodyDiv w:val="1"/>
      <w:marLeft w:val="0"/>
      <w:marRight w:val="0"/>
      <w:marTop w:val="0"/>
      <w:marBottom w:val="0"/>
      <w:divBdr>
        <w:top w:val="none" w:sz="0" w:space="0" w:color="auto"/>
        <w:left w:val="none" w:sz="0" w:space="0" w:color="auto"/>
        <w:bottom w:val="none" w:sz="0" w:space="0" w:color="auto"/>
        <w:right w:val="none" w:sz="0" w:space="0" w:color="auto"/>
      </w:divBdr>
    </w:div>
    <w:div w:id="664941230">
      <w:bodyDiv w:val="1"/>
      <w:marLeft w:val="0"/>
      <w:marRight w:val="0"/>
      <w:marTop w:val="0"/>
      <w:marBottom w:val="0"/>
      <w:divBdr>
        <w:top w:val="none" w:sz="0" w:space="0" w:color="auto"/>
        <w:left w:val="none" w:sz="0" w:space="0" w:color="auto"/>
        <w:bottom w:val="none" w:sz="0" w:space="0" w:color="auto"/>
        <w:right w:val="none" w:sz="0" w:space="0" w:color="auto"/>
      </w:divBdr>
    </w:div>
    <w:div w:id="682825447">
      <w:bodyDiv w:val="1"/>
      <w:marLeft w:val="0"/>
      <w:marRight w:val="0"/>
      <w:marTop w:val="0"/>
      <w:marBottom w:val="0"/>
      <w:divBdr>
        <w:top w:val="none" w:sz="0" w:space="0" w:color="auto"/>
        <w:left w:val="none" w:sz="0" w:space="0" w:color="auto"/>
        <w:bottom w:val="none" w:sz="0" w:space="0" w:color="auto"/>
        <w:right w:val="none" w:sz="0" w:space="0" w:color="auto"/>
      </w:divBdr>
    </w:div>
    <w:div w:id="763765983">
      <w:bodyDiv w:val="1"/>
      <w:marLeft w:val="0"/>
      <w:marRight w:val="0"/>
      <w:marTop w:val="0"/>
      <w:marBottom w:val="0"/>
      <w:divBdr>
        <w:top w:val="none" w:sz="0" w:space="0" w:color="auto"/>
        <w:left w:val="none" w:sz="0" w:space="0" w:color="auto"/>
        <w:bottom w:val="none" w:sz="0" w:space="0" w:color="auto"/>
        <w:right w:val="none" w:sz="0" w:space="0" w:color="auto"/>
      </w:divBdr>
    </w:div>
    <w:div w:id="1045367746">
      <w:bodyDiv w:val="1"/>
      <w:marLeft w:val="0"/>
      <w:marRight w:val="0"/>
      <w:marTop w:val="0"/>
      <w:marBottom w:val="0"/>
      <w:divBdr>
        <w:top w:val="none" w:sz="0" w:space="0" w:color="auto"/>
        <w:left w:val="none" w:sz="0" w:space="0" w:color="auto"/>
        <w:bottom w:val="none" w:sz="0" w:space="0" w:color="auto"/>
        <w:right w:val="none" w:sz="0" w:space="0" w:color="auto"/>
      </w:divBdr>
    </w:div>
    <w:div w:id="1177231431">
      <w:bodyDiv w:val="1"/>
      <w:marLeft w:val="0"/>
      <w:marRight w:val="0"/>
      <w:marTop w:val="0"/>
      <w:marBottom w:val="0"/>
      <w:divBdr>
        <w:top w:val="none" w:sz="0" w:space="0" w:color="auto"/>
        <w:left w:val="none" w:sz="0" w:space="0" w:color="auto"/>
        <w:bottom w:val="none" w:sz="0" w:space="0" w:color="auto"/>
        <w:right w:val="none" w:sz="0" w:space="0" w:color="auto"/>
      </w:divBdr>
    </w:div>
    <w:div w:id="1443261338">
      <w:bodyDiv w:val="1"/>
      <w:marLeft w:val="0"/>
      <w:marRight w:val="0"/>
      <w:marTop w:val="0"/>
      <w:marBottom w:val="0"/>
      <w:divBdr>
        <w:top w:val="none" w:sz="0" w:space="0" w:color="auto"/>
        <w:left w:val="none" w:sz="0" w:space="0" w:color="auto"/>
        <w:bottom w:val="none" w:sz="0" w:space="0" w:color="auto"/>
        <w:right w:val="none" w:sz="0" w:space="0" w:color="auto"/>
      </w:divBdr>
    </w:div>
    <w:div w:id="1757090048">
      <w:bodyDiv w:val="1"/>
      <w:marLeft w:val="0"/>
      <w:marRight w:val="0"/>
      <w:marTop w:val="0"/>
      <w:marBottom w:val="0"/>
      <w:divBdr>
        <w:top w:val="none" w:sz="0" w:space="0" w:color="auto"/>
        <w:left w:val="none" w:sz="0" w:space="0" w:color="auto"/>
        <w:bottom w:val="none" w:sz="0" w:space="0" w:color="auto"/>
        <w:right w:val="none" w:sz="0" w:space="0" w:color="auto"/>
      </w:divBdr>
    </w:div>
    <w:div w:id="1966962306">
      <w:bodyDiv w:val="1"/>
      <w:marLeft w:val="0"/>
      <w:marRight w:val="0"/>
      <w:marTop w:val="0"/>
      <w:marBottom w:val="0"/>
      <w:divBdr>
        <w:top w:val="none" w:sz="0" w:space="0" w:color="auto"/>
        <w:left w:val="none" w:sz="0" w:space="0" w:color="auto"/>
        <w:bottom w:val="none" w:sz="0" w:space="0" w:color="auto"/>
        <w:right w:val="none" w:sz="0" w:space="0" w:color="auto"/>
      </w:divBdr>
    </w:div>
    <w:div w:id="1976401747">
      <w:bodyDiv w:val="1"/>
      <w:marLeft w:val="0"/>
      <w:marRight w:val="0"/>
      <w:marTop w:val="0"/>
      <w:marBottom w:val="0"/>
      <w:divBdr>
        <w:top w:val="none" w:sz="0" w:space="0" w:color="auto"/>
        <w:left w:val="none" w:sz="0" w:space="0" w:color="auto"/>
        <w:bottom w:val="none" w:sz="0" w:space="0" w:color="auto"/>
        <w:right w:val="none" w:sz="0" w:space="0" w:color="auto"/>
      </w:divBdr>
    </w:div>
    <w:div w:id="212692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wmf"/><Relationship Id="rId55" Type="http://schemas.openxmlformats.org/officeDocument/2006/relationships/hyperlink" Target="https://www.google.com/url?q=https://ru.wikipedia.org/wiki/%25D0%25AF%25D0%25BF%25D0%25BE%25D0%25BD%25D0%25B8%25D1%258F&amp;sa=D&amp;ust=1459822761610000&amp;usg=AFQjCNFi5eUl2qzdAo1WhrDuwle_1NVR-A"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hyperlink" Target="https://www.google.com/url?q=https://ru.wikipedia.org/wiki/%25D0%2591%25D1%2583%25D0%25BC%25D0%25B0%25D0%25B3%25D0%25B0&amp;sa=D&amp;ust=1459822761609000&amp;usg=AFQjCNEN0jz6kogOJE58q2gaivB6OX4nK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hyperlink" Target="https://www.google.com/url?q=http://%D0%B8%D1%81%D0%BA%D1%83%D1%81%D1%81%D1%82%D0%B2%D0%BE&amp;sa=D&amp;ust=1459822761608000&amp;usg=AFQjCNHjYEreT3NW2A5KZcuv0YPbOsD7VA"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wmf"/><Relationship Id="rId57" Type="http://schemas.openxmlformats.org/officeDocument/2006/relationships/hyperlink" Target="https://www.google.com/url?q=https://ru.wikipedia.org/wiki/%25D0%25A1%25D0%25B8%25D0%25BD%25D1%2582%25D0%25BE%25D0%25B8%25D0%25B7%25D0%25BC&amp;sa=D&amp;ust=1459822761611000&amp;usg=AFQjCNGTZOD6lAhceyjNk4L0nNx0AJ-36Q"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w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gif"/><Relationship Id="rId43" Type="http://schemas.openxmlformats.org/officeDocument/2006/relationships/image" Target="media/image35.jpeg"/><Relationship Id="rId48" Type="http://schemas.openxmlformats.org/officeDocument/2006/relationships/image" Target="media/image40.wmf"/><Relationship Id="rId56" Type="http://schemas.openxmlformats.org/officeDocument/2006/relationships/hyperlink" Target="https://www.google.com/url?q=https://ru.wikipedia.org/wiki/%25D0%25A1%25D0%25B8%25D0%25BD%25D1%2582%25D0%25BE%25D0%25B8%25D0%25B7%25D0%25BC&amp;sa=D&amp;ust=1459822761610000&amp;usg=AFQjCNGtvIM-RPM5HA384A8YRIH4WNilNw" TargetMode="External"/><Relationship Id="rId8" Type="http://schemas.openxmlformats.org/officeDocument/2006/relationships/hyperlink" Target="http://vinforika.ru/3_tehnology_es/index.htm" TargetMode="External"/><Relationship Id="rId51" Type="http://schemas.openxmlformats.org/officeDocument/2006/relationships/image" Target="media/image43.w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E4EAA-E030-433F-949C-703512688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22132</Words>
  <Characters>126156</Characters>
  <Application>Microsoft Office Word</Application>
  <DocSecurity>0</DocSecurity>
  <Lines>1051</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dcterms:created xsi:type="dcterms:W3CDTF">2021-09-21T12:56:00Z</dcterms:created>
  <dcterms:modified xsi:type="dcterms:W3CDTF">2021-12-15T06:16:00Z</dcterms:modified>
</cp:coreProperties>
</file>